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14A9B" w14:textId="77777777" w:rsidR="00D84B5D" w:rsidRPr="00A2638C" w:rsidRDefault="00D84B5D" w:rsidP="00D84B5D">
      <w:pPr>
        <w:jc w:val="right"/>
        <w:rPr>
          <w:b/>
          <w:sz w:val="24"/>
          <w:szCs w:val="24"/>
          <w:lang w:val="bg-BG"/>
        </w:rPr>
      </w:pPr>
      <w:r w:rsidRPr="00A2638C">
        <w:rPr>
          <w:b/>
          <w:sz w:val="24"/>
          <w:szCs w:val="24"/>
          <w:lang w:val="bg-BG"/>
        </w:rPr>
        <w:t>ПРОЕКТ !</w:t>
      </w:r>
    </w:p>
    <w:p w14:paraId="11F7F2C7" w14:textId="77777777" w:rsidR="00D84B5D" w:rsidRPr="00A2638C" w:rsidRDefault="00D84B5D" w:rsidP="00D84B5D">
      <w:pPr>
        <w:jc w:val="center"/>
        <w:rPr>
          <w:b/>
          <w:sz w:val="24"/>
          <w:szCs w:val="24"/>
          <w:lang w:val="bg-BG"/>
        </w:rPr>
      </w:pPr>
    </w:p>
    <w:p w14:paraId="7029874B" w14:textId="77777777" w:rsidR="00D84B5D" w:rsidRPr="00A2638C" w:rsidRDefault="00D84B5D" w:rsidP="00D84B5D">
      <w:pPr>
        <w:jc w:val="center"/>
        <w:rPr>
          <w:b/>
          <w:color w:val="000000" w:themeColor="text1"/>
          <w:sz w:val="24"/>
          <w:szCs w:val="24"/>
          <w:lang w:val="bg-BG"/>
        </w:rPr>
      </w:pPr>
      <w:r w:rsidRPr="00A2638C">
        <w:rPr>
          <w:b/>
          <w:color w:val="000000" w:themeColor="text1"/>
          <w:sz w:val="24"/>
          <w:szCs w:val="24"/>
          <w:lang w:val="bg-BG"/>
        </w:rPr>
        <w:t>ДОГОВОР ЗА СТРОИТЕЛСТВО</w:t>
      </w:r>
    </w:p>
    <w:p w14:paraId="043841A2" w14:textId="77777777" w:rsidR="00D84B5D" w:rsidRPr="00A2638C" w:rsidRDefault="00D84B5D" w:rsidP="00D84B5D">
      <w:pPr>
        <w:rPr>
          <w:b/>
          <w:sz w:val="24"/>
          <w:szCs w:val="24"/>
          <w:lang w:val="bg-BG"/>
        </w:rPr>
      </w:pPr>
    </w:p>
    <w:p w14:paraId="7D3AA137" w14:textId="77777777" w:rsidR="00D84B5D" w:rsidRPr="00A2638C" w:rsidRDefault="00D84B5D" w:rsidP="00D84B5D">
      <w:pPr>
        <w:jc w:val="center"/>
        <w:rPr>
          <w:b/>
          <w:sz w:val="24"/>
          <w:szCs w:val="24"/>
          <w:lang w:val="bg-BG"/>
        </w:rPr>
      </w:pPr>
      <w:r w:rsidRPr="00A2638C">
        <w:rPr>
          <w:b/>
          <w:sz w:val="24"/>
          <w:szCs w:val="24"/>
          <w:lang w:val="bg-BG"/>
        </w:rPr>
        <w:t>№ …………………………/ ………………….</w:t>
      </w:r>
    </w:p>
    <w:p w14:paraId="4D47B21E" w14:textId="77777777" w:rsidR="00D84B5D" w:rsidRPr="00A2638C" w:rsidRDefault="00D84B5D" w:rsidP="00D84B5D">
      <w:pPr>
        <w:ind w:right="-7"/>
        <w:contextualSpacing/>
        <w:jc w:val="both"/>
        <w:rPr>
          <w:sz w:val="24"/>
          <w:szCs w:val="24"/>
          <w:u w:val="single"/>
          <w:lang w:val="bg-BG"/>
        </w:rPr>
      </w:pPr>
    </w:p>
    <w:p w14:paraId="5288FB8B" w14:textId="77777777" w:rsidR="00D84B5D" w:rsidRPr="00A2638C" w:rsidRDefault="00D84B5D" w:rsidP="00D84B5D">
      <w:pPr>
        <w:pStyle w:val="af4"/>
        <w:tabs>
          <w:tab w:val="left" w:pos="540"/>
        </w:tabs>
        <w:spacing w:after="0"/>
        <w:ind w:left="0" w:right="-6"/>
        <w:contextualSpacing/>
        <w:jc w:val="both"/>
        <w:rPr>
          <w:color w:val="000000" w:themeColor="text1"/>
          <w:lang w:val="bg-BG"/>
        </w:rPr>
      </w:pPr>
      <w:r w:rsidRPr="00A2638C">
        <w:rPr>
          <w:lang w:val="bg-BG"/>
        </w:rPr>
        <w:tab/>
      </w:r>
      <w:r w:rsidRPr="00A2638C">
        <w:rPr>
          <w:color w:val="000000" w:themeColor="text1"/>
          <w:lang w:val="bg-BG"/>
        </w:rPr>
        <w:t>Днес, ....................... г. в гр. Елин Пелин, между:</w:t>
      </w:r>
    </w:p>
    <w:p w14:paraId="6C26EABF" w14:textId="77777777" w:rsidR="00D84B5D" w:rsidRPr="00A2638C" w:rsidRDefault="00D84B5D" w:rsidP="00D84B5D">
      <w:pPr>
        <w:pStyle w:val="Default"/>
        <w:jc w:val="both"/>
        <w:rPr>
          <w:lang w:val="bg-BG"/>
        </w:rPr>
      </w:pPr>
    </w:p>
    <w:p w14:paraId="2C0886C4" w14:textId="7E912685" w:rsidR="00D84B5D" w:rsidRPr="00A2638C" w:rsidRDefault="00D84B5D" w:rsidP="00D84B5D">
      <w:pPr>
        <w:pStyle w:val="Default"/>
        <w:jc w:val="both"/>
        <w:rPr>
          <w:color w:val="auto"/>
          <w:lang w:val="bg-BG"/>
        </w:rPr>
      </w:pPr>
      <w:r w:rsidRPr="00A2638C">
        <w:rPr>
          <w:b/>
          <w:caps/>
          <w:lang w:val="bg-BG"/>
        </w:rPr>
        <w:t>Община ЕЛИН ПЕЛИН</w:t>
      </w:r>
      <w:r w:rsidRPr="00A2638C">
        <w:rPr>
          <w:lang w:val="bg-BG"/>
        </w:rPr>
        <w:t xml:space="preserve"> със седалище и адрес на управление гр. Елин Пелин, общ. Елин Пелин п.к. 2100, пл. Независимост 1, ЕИК 000776242, представлявана от Ивайло Симеонов </w:t>
      </w:r>
      <w:r w:rsidRPr="00A2638C">
        <w:rPr>
          <w:b/>
          <w:lang w:val="bg-BG"/>
        </w:rPr>
        <w:t xml:space="preserve">– </w:t>
      </w:r>
      <w:r w:rsidRPr="00A2638C">
        <w:rPr>
          <w:lang w:val="bg-BG"/>
        </w:rPr>
        <w:t xml:space="preserve">кмет на общината и </w:t>
      </w:r>
      <w:r w:rsidRPr="00A2638C">
        <w:rPr>
          <w:lang w:val="bg-BG" w:eastAsia="bg-BG"/>
        </w:rPr>
        <w:t>……………</w:t>
      </w:r>
      <w:r w:rsidRPr="00A2638C">
        <w:rPr>
          <w:lang w:val="bg-BG"/>
        </w:rPr>
        <w:t>–директор на дирекция „ФСД“</w:t>
      </w:r>
      <w:r w:rsidRPr="00A2638C">
        <w:rPr>
          <w:b/>
          <w:bCs/>
          <w:color w:val="auto"/>
          <w:lang w:val="bg-BG"/>
        </w:rPr>
        <w:t xml:space="preserve">, наричани по-нататък в Договора ВЪЗЛОЖИТЕЛ, от една страна, </w:t>
      </w:r>
    </w:p>
    <w:p w14:paraId="5E26DDE6" w14:textId="77777777" w:rsidR="00D84B5D" w:rsidRPr="00A2638C" w:rsidRDefault="00D84B5D" w:rsidP="00D84B5D">
      <w:pPr>
        <w:pStyle w:val="Default"/>
        <w:jc w:val="both"/>
        <w:rPr>
          <w:color w:val="auto"/>
          <w:lang w:val="bg-BG"/>
        </w:rPr>
      </w:pPr>
      <w:r w:rsidRPr="00A2638C">
        <w:rPr>
          <w:color w:val="auto"/>
          <w:lang w:val="bg-BG"/>
        </w:rPr>
        <w:t xml:space="preserve">и </w:t>
      </w:r>
    </w:p>
    <w:p w14:paraId="141BB273" w14:textId="77777777" w:rsidR="00D84B5D" w:rsidRPr="00A2638C" w:rsidRDefault="00D84B5D" w:rsidP="00D84B5D">
      <w:pPr>
        <w:pStyle w:val="Default"/>
        <w:jc w:val="both"/>
        <w:rPr>
          <w:color w:val="auto"/>
          <w:lang w:val="bg-BG"/>
        </w:rPr>
      </w:pPr>
      <w:r w:rsidRPr="00A2638C">
        <w:rPr>
          <w:b/>
          <w:bCs/>
          <w:color w:val="auto"/>
          <w:lang w:val="bg-BG"/>
        </w:rPr>
        <w:t xml:space="preserve">…………………………………., </w:t>
      </w:r>
    </w:p>
    <w:p w14:paraId="05999CDB" w14:textId="77777777" w:rsidR="00D84B5D" w:rsidRPr="00A2638C" w:rsidRDefault="00D84B5D" w:rsidP="00D84B5D">
      <w:pPr>
        <w:pStyle w:val="Default"/>
        <w:jc w:val="both"/>
        <w:rPr>
          <w:color w:val="auto"/>
          <w:lang w:val="bg-BG"/>
        </w:rPr>
      </w:pPr>
    </w:p>
    <w:p w14:paraId="71231E13" w14:textId="77777777" w:rsidR="00D84B5D" w:rsidRPr="00A2638C" w:rsidRDefault="00D84B5D" w:rsidP="00D84B5D">
      <w:pPr>
        <w:pStyle w:val="Default"/>
        <w:jc w:val="both"/>
        <w:rPr>
          <w:color w:val="auto"/>
          <w:lang w:val="bg-BG"/>
        </w:rPr>
      </w:pPr>
      <w:r w:rsidRPr="00A2638C">
        <w:rPr>
          <w:b/>
          <w:bCs/>
          <w:color w:val="auto"/>
          <w:lang w:val="bg-BG"/>
        </w:rPr>
        <w:t xml:space="preserve">със седалище и адрес на управление: гр. …………, община ………….., област …………., ул. ……………. №.., ет. .., ап. …, ЕИК / код по Регистър БУЛСТАТ: …………….. и номер по ЗДДС: …………….., представлявано от …………………………….., в качеството му/й на ………………, наричано за краткост ИЗПЪЛНИТЕЛ, </w:t>
      </w:r>
      <w:r w:rsidRPr="00A2638C">
        <w:rPr>
          <w:color w:val="auto"/>
          <w:lang w:val="bg-BG"/>
        </w:rPr>
        <w:t xml:space="preserve">от друга страна, </w:t>
      </w:r>
    </w:p>
    <w:p w14:paraId="6B45B8A9" w14:textId="77777777" w:rsidR="00D84B5D" w:rsidRPr="00A2638C" w:rsidRDefault="00D84B5D" w:rsidP="00D84B5D">
      <w:pPr>
        <w:pStyle w:val="Default"/>
        <w:jc w:val="both"/>
        <w:rPr>
          <w:color w:val="auto"/>
          <w:lang w:val="bg-BG"/>
        </w:rPr>
      </w:pPr>
      <w:r w:rsidRPr="00A2638C">
        <w:rPr>
          <w:color w:val="auto"/>
          <w:lang w:val="bg-BG"/>
        </w:rPr>
        <w:t>(</w:t>
      </w:r>
      <w:r w:rsidRPr="00A2638C">
        <w:rPr>
          <w:b/>
          <w:bCs/>
          <w:color w:val="auto"/>
          <w:lang w:val="bg-BG"/>
        </w:rPr>
        <w:t xml:space="preserve">ВЪЗЛОЖИТЕЛЯТ </w:t>
      </w:r>
      <w:r w:rsidRPr="00A2638C">
        <w:rPr>
          <w:color w:val="auto"/>
          <w:lang w:val="bg-BG"/>
        </w:rPr>
        <w:t xml:space="preserve">и </w:t>
      </w:r>
      <w:r w:rsidRPr="00A2638C">
        <w:rPr>
          <w:b/>
          <w:bCs/>
          <w:color w:val="auto"/>
          <w:lang w:val="bg-BG"/>
        </w:rPr>
        <w:t xml:space="preserve">ИЗПЪЛНИТЕЛЯТ </w:t>
      </w:r>
      <w:r w:rsidRPr="00A2638C">
        <w:rPr>
          <w:color w:val="auto"/>
          <w:lang w:val="bg-BG"/>
        </w:rPr>
        <w:t>наричани заедно „</w:t>
      </w:r>
      <w:r w:rsidRPr="00A2638C">
        <w:rPr>
          <w:b/>
          <w:bCs/>
          <w:color w:val="auto"/>
          <w:lang w:val="bg-BG"/>
        </w:rPr>
        <w:t>Страните</w:t>
      </w:r>
      <w:r w:rsidRPr="00A2638C">
        <w:rPr>
          <w:color w:val="auto"/>
          <w:lang w:val="bg-BG"/>
        </w:rPr>
        <w:t>“, а всеки от тях поотделно „</w:t>
      </w:r>
      <w:r w:rsidRPr="00A2638C">
        <w:rPr>
          <w:b/>
          <w:bCs/>
          <w:color w:val="auto"/>
          <w:lang w:val="bg-BG"/>
        </w:rPr>
        <w:t>Страна</w:t>
      </w:r>
      <w:r w:rsidRPr="00A2638C">
        <w:rPr>
          <w:color w:val="auto"/>
          <w:lang w:val="bg-BG"/>
        </w:rPr>
        <w:t xml:space="preserve">“); </w:t>
      </w:r>
    </w:p>
    <w:p w14:paraId="6CCA0BAD" w14:textId="77777777" w:rsidR="00D84B5D" w:rsidRPr="005E576F" w:rsidRDefault="00D84B5D" w:rsidP="00D84B5D">
      <w:pPr>
        <w:jc w:val="both"/>
        <w:rPr>
          <w:b/>
          <w:i/>
          <w:color w:val="000000"/>
          <w:sz w:val="24"/>
          <w:szCs w:val="24"/>
          <w:lang w:val="bg-BG"/>
        </w:rPr>
      </w:pPr>
      <w:r w:rsidRPr="00A2638C">
        <w:rPr>
          <w:b/>
          <w:bCs/>
          <w:sz w:val="24"/>
          <w:szCs w:val="24"/>
          <w:lang w:val="bg-BG"/>
        </w:rPr>
        <w:t xml:space="preserve">на основание чл. 183 от ЗОП, </w:t>
      </w:r>
      <w:r w:rsidRPr="00A2638C">
        <w:rPr>
          <w:sz w:val="24"/>
          <w:szCs w:val="24"/>
          <w:lang w:val="bg-BG"/>
        </w:rPr>
        <w:t xml:space="preserve">след проведена процедура за възлагане на обществена поръчка с уникален номер в РОП …………………………. и влязло в сила Решение № …../ ……2019 год. на </w:t>
      </w:r>
      <w:r w:rsidRPr="00A2638C">
        <w:rPr>
          <w:b/>
          <w:bCs/>
          <w:sz w:val="24"/>
          <w:szCs w:val="24"/>
          <w:lang w:val="bg-BG"/>
        </w:rPr>
        <w:t xml:space="preserve">ВЪЗЛОЖИТЕЛЯ </w:t>
      </w:r>
      <w:r w:rsidRPr="00A2638C">
        <w:rPr>
          <w:sz w:val="24"/>
          <w:szCs w:val="24"/>
          <w:lang w:val="bg-BG"/>
        </w:rPr>
        <w:t xml:space="preserve">за </w:t>
      </w:r>
      <w:r w:rsidRPr="005E576F">
        <w:rPr>
          <w:sz w:val="24"/>
          <w:szCs w:val="24"/>
          <w:lang w:val="bg-BG"/>
        </w:rPr>
        <w:t xml:space="preserve">класиране на участниците и избор на изпълнител на обществена поръчка с предмет: </w:t>
      </w:r>
      <w:r w:rsidRPr="005E576F">
        <w:rPr>
          <w:b/>
          <w:sz w:val="24"/>
          <w:szCs w:val="24"/>
          <w:lang w:val="bg-BG"/>
        </w:rPr>
        <w:t>„</w:t>
      </w:r>
      <w:r w:rsidRPr="005E576F">
        <w:rPr>
          <w:b/>
          <w:sz w:val="24"/>
          <w:szCs w:val="24"/>
          <w:lang w:val="bg-BG" w:eastAsia="en-US"/>
        </w:rPr>
        <w:t>Подобряване на общинска образователна инфраструктура – СУ Васил Левски, гр.Елин</w:t>
      </w:r>
      <w:r w:rsidRPr="005E576F">
        <w:rPr>
          <w:b/>
          <w:bCs/>
          <w:sz w:val="24"/>
          <w:szCs w:val="24"/>
          <w:lang w:val="bg-BG" w:eastAsia="en-US"/>
        </w:rPr>
        <w:t xml:space="preserve"> Пелин</w:t>
      </w:r>
      <w:r w:rsidRPr="005E576F">
        <w:rPr>
          <w:b/>
          <w:i/>
          <w:sz w:val="24"/>
          <w:szCs w:val="24"/>
          <w:lang w:val="bg-BG"/>
        </w:rPr>
        <w:t>“.</w:t>
      </w:r>
    </w:p>
    <w:p w14:paraId="1E2ED56D" w14:textId="77777777" w:rsidR="00D84B5D" w:rsidRPr="005E576F" w:rsidRDefault="00D84B5D" w:rsidP="00D84B5D">
      <w:pPr>
        <w:jc w:val="both"/>
        <w:rPr>
          <w:sz w:val="24"/>
          <w:szCs w:val="24"/>
          <w:lang w:val="bg-BG"/>
        </w:rPr>
      </w:pPr>
      <w:r w:rsidRPr="005E576F">
        <w:rPr>
          <w:sz w:val="24"/>
          <w:szCs w:val="24"/>
          <w:lang w:val="bg-BG"/>
        </w:rPr>
        <w:t>се сключи този договор („</w:t>
      </w:r>
      <w:r w:rsidRPr="005E576F">
        <w:rPr>
          <w:b/>
          <w:bCs/>
          <w:sz w:val="24"/>
          <w:szCs w:val="24"/>
          <w:lang w:val="bg-BG"/>
        </w:rPr>
        <w:t>Договора</w:t>
      </w:r>
      <w:r w:rsidRPr="005E576F">
        <w:rPr>
          <w:sz w:val="24"/>
          <w:szCs w:val="24"/>
          <w:lang w:val="bg-BG"/>
        </w:rPr>
        <w:t>/</w:t>
      </w:r>
      <w:r w:rsidRPr="005E576F">
        <w:rPr>
          <w:b/>
          <w:bCs/>
          <w:sz w:val="24"/>
          <w:szCs w:val="24"/>
          <w:lang w:val="bg-BG"/>
        </w:rPr>
        <w:t>Договорът</w:t>
      </w:r>
      <w:r w:rsidRPr="005E576F">
        <w:rPr>
          <w:sz w:val="24"/>
          <w:szCs w:val="24"/>
          <w:lang w:val="bg-BG"/>
        </w:rPr>
        <w:t xml:space="preserve">“) за следното: </w:t>
      </w:r>
    </w:p>
    <w:p w14:paraId="05BE6788" w14:textId="77777777" w:rsidR="00D84B5D" w:rsidRPr="005E576F" w:rsidRDefault="00D84B5D" w:rsidP="00D84B5D">
      <w:pPr>
        <w:pStyle w:val="Default"/>
        <w:jc w:val="both"/>
        <w:rPr>
          <w:color w:val="auto"/>
          <w:lang w:val="bg-BG"/>
        </w:rPr>
      </w:pPr>
    </w:p>
    <w:p w14:paraId="749670F8" w14:textId="77777777" w:rsidR="00D84B5D" w:rsidRPr="005E576F" w:rsidRDefault="00D84B5D" w:rsidP="00D84B5D">
      <w:pPr>
        <w:pStyle w:val="Default"/>
        <w:jc w:val="both"/>
        <w:rPr>
          <w:color w:val="auto"/>
          <w:lang w:val="bg-BG"/>
        </w:rPr>
      </w:pPr>
      <w:r w:rsidRPr="005E576F">
        <w:rPr>
          <w:b/>
          <w:bCs/>
          <w:color w:val="auto"/>
          <w:lang w:val="bg-BG"/>
        </w:rPr>
        <w:t xml:space="preserve">І. ПРЕДМЕТ НА ДОГОВОРА </w:t>
      </w:r>
    </w:p>
    <w:p w14:paraId="4A78CC82" w14:textId="77777777" w:rsidR="00D84B5D" w:rsidRPr="00A2638C" w:rsidRDefault="00D84B5D" w:rsidP="00D84B5D">
      <w:pPr>
        <w:pStyle w:val="Default"/>
        <w:jc w:val="both"/>
        <w:rPr>
          <w:lang w:val="bg-BG"/>
        </w:rPr>
      </w:pPr>
      <w:r w:rsidRPr="005E576F">
        <w:rPr>
          <w:b/>
          <w:bCs/>
          <w:color w:val="auto"/>
          <w:lang w:val="bg-BG"/>
        </w:rPr>
        <w:t xml:space="preserve">Чл.1. (1) </w:t>
      </w:r>
      <w:r w:rsidRPr="005E576F">
        <w:rPr>
          <w:color w:val="auto"/>
          <w:lang w:val="bg-BG"/>
        </w:rPr>
        <w:t xml:space="preserve">Предмет на този договор е: </w:t>
      </w:r>
      <w:r w:rsidRPr="005E576F">
        <w:rPr>
          <w:b/>
          <w:color w:val="auto"/>
          <w:lang w:val="bg-BG"/>
        </w:rPr>
        <w:t>„</w:t>
      </w:r>
      <w:r w:rsidRPr="005E576F">
        <w:rPr>
          <w:b/>
          <w:lang w:val="bg-BG"/>
        </w:rPr>
        <w:t>Подобряване на общинска образователна инфраструктура – СУ Васил Левски, гр.Елин</w:t>
      </w:r>
      <w:r w:rsidRPr="005E576F">
        <w:rPr>
          <w:b/>
          <w:bCs/>
          <w:lang w:val="bg-BG"/>
        </w:rPr>
        <w:t xml:space="preserve"> Пелин</w:t>
      </w:r>
      <w:r w:rsidRPr="005E576F">
        <w:rPr>
          <w:b/>
          <w:lang w:val="bg-BG"/>
        </w:rPr>
        <w:t>“.</w:t>
      </w:r>
      <w:r w:rsidRPr="00A2638C">
        <w:rPr>
          <w:b/>
          <w:lang w:val="bg-BG"/>
        </w:rPr>
        <w:t xml:space="preserve"> </w:t>
      </w:r>
      <w:r w:rsidRPr="00A2638C">
        <w:rPr>
          <w:lang w:val="bg-BG"/>
        </w:rPr>
        <w:t>В предмета по предходното изречение се включва изпълнението на следните обекти и подобекти:</w:t>
      </w:r>
    </w:p>
    <w:p w14:paraId="174A7F28" w14:textId="5BCEF3F4" w:rsidR="00EC6980" w:rsidRPr="00A2638C" w:rsidRDefault="00EC6980" w:rsidP="00440613">
      <w:pPr>
        <w:pStyle w:val="Default"/>
        <w:numPr>
          <w:ilvl w:val="0"/>
          <w:numId w:val="14"/>
        </w:numPr>
        <w:jc w:val="both"/>
        <w:rPr>
          <w:lang w:val="bg-BG"/>
        </w:rPr>
      </w:pPr>
      <w:r w:rsidRPr="00A2638C">
        <w:rPr>
          <w:lang w:val="bg-BG"/>
        </w:rPr>
        <w:t>Част Строително монтажи</w:t>
      </w:r>
      <w:r w:rsidR="00A2638C" w:rsidRPr="00A2638C">
        <w:rPr>
          <w:lang w:val="bg-BG"/>
        </w:rPr>
        <w:t xml:space="preserve"> </w:t>
      </w:r>
      <w:r w:rsidRPr="00A2638C">
        <w:rPr>
          <w:lang w:val="bg-BG"/>
        </w:rPr>
        <w:t>работи;</w:t>
      </w:r>
    </w:p>
    <w:p w14:paraId="1FFCD289" w14:textId="77777777" w:rsidR="00EC6980" w:rsidRPr="00A2638C" w:rsidRDefault="00EC6980" w:rsidP="00440613">
      <w:pPr>
        <w:pStyle w:val="Default"/>
        <w:numPr>
          <w:ilvl w:val="0"/>
          <w:numId w:val="14"/>
        </w:numPr>
        <w:jc w:val="both"/>
        <w:rPr>
          <w:lang w:val="bg-BG"/>
        </w:rPr>
      </w:pPr>
      <w:r w:rsidRPr="00A2638C">
        <w:rPr>
          <w:lang w:val="bg-BG"/>
        </w:rPr>
        <w:t>Част оборудване;</w:t>
      </w:r>
    </w:p>
    <w:p w14:paraId="4125A3AB" w14:textId="77777777" w:rsidR="00EC6980" w:rsidRPr="00A2638C" w:rsidRDefault="00EC6980" w:rsidP="00440613">
      <w:pPr>
        <w:pStyle w:val="Default"/>
        <w:numPr>
          <w:ilvl w:val="0"/>
          <w:numId w:val="14"/>
        </w:numPr>
        <w:jc w:val="both"/>
        <w:rPr>
          <w:lang w:val="bg-BG"/>
        </w:rPr>
      </w:pPr>
      <w:r w:rsidRPr="00A2638C">
        <w:rPr>
          <w:lang w:val="bg-BG"/>
        </w:rPr>
        <w:t xml:space="preserve">Част ВП /Вертикална планировка/ </w:t>
      </w:r>
    </w:p>
    <w:p w14:paraId="5C049F0D" w14:textId="77777777" w:rsidR="00EC6980" w:rsidRPr="00A2638C" w:rsidRDefault="00EC6980" w:rsidP="00D84B5D">
      <w:pPr>
        <w:pStyle w:val="Default"/>
        <w:jc w:val="both"/>
        <w:rPr>
          <w:lang w:val="bg-BG"/>
        </w:rPr>
      </w:pPr>
    </w:p>
    <w:p w14:paraId="38569DF3" w14:textId="77777777" w:rsidR="00D84B5D" w:rsidRPr="00A2638C" w:rsidRDefault="00D84B5D" w:rsidP="00D84B5D">
      <w:pPr>
        <w:pStyle w:val="Default"/>
        <w:jc w:val="both"/>
        <w:rPr>
          <w:color w:val="auto"/>
          <w:lang w:val="bg-BG"/>
        </w:rPr>
      </w:pPr>
      <w:r w:rsidRPr="00A2638C">
        <w:rPr>
          <w:b/>
          <w:bCs/>
          <w:color w:val="auto"/>
          <w:lang w:val="bg-BG"/>
        </w:rPr>
        <w:t xml:space="preserve"> (2) ИЗПЪЛНИТЕЛЯТ </w:t>
      </w:r>
      <w:r w:rsidRPr="00A2638C">
        <w:rPr>
          <w:color w:val="auto"/>
          <w:lang w:val="bg-BG"/>
        </w:rPr>
        <w:t xml:space="preserve">се задължава на своя отговорност и с присъщата грижа, ефективност, прозрачност и добросъвестност, в съответствие с най-добрите практики в строителството, условията на настоящия договор и приложимата законова база, технически правила и норми, приложими стандарти и като мобилизира финансовите си, човешки и материални ресурси, при съобразяване и с изискванията на Програмата за развитие на селските райони 2014 – 2020 г., да извърши следните действия: </w:t>
      </w:r>
    </w:p>
    <w:p w14:paraId="6DF64027" w14:textId="77777777" w:rsidR="00D84B5D" w:rsidRPr="00A2638C" w:rsidRDefault="00D84B5D" w:rsidP="00D84B5D">
      <w:pPr>
        <w:pStyle w:val="Default"/>
        <w:jc w:val="both"/>
        <w:rPr>
          <w:color w:val="auto"/>
          <w:lang w:val="bg-BG"/>
        </w:rPr>
      </w:pPr>
      <w:r w:rsidRPr="00A2638C">
        <w:rPr>
          <w:color w:val="auto"/>
          <w:lang w:val="bg-BG"/>
        </w:rPr>
        <w:t xml:space="preserve">1. </w:t>
      </w:r>
      <w:r w:rsidRPr="005E576F">
        <w:rPr>
          <w:color w:val="auto"/>
          <w:lang w:val="bg-BG"/>
        </w:rPr>
        <w:t>Изпълнение на строително - монтажни работи за горецитирания обект в съответствие с изискванията на чл. 169, ал. 1 и 3 от ЗУТ, техническите спецификации, проектите във фаза „Технически проект“, предписанията</w:t>
      </w:r>
      <w:r w:rsidRPr="00A2638C">
        <w:rPr>
          <w:color w:val="auto"/>
          <w:lang w:val="bg-BG"/>
        </w:rPr>
        <w:t xml:space="preserve"> и заповедите в Заповедната книга и </w:t>
      </w:r>
      <w:r w:rsidRPr="00A2638C">
        <w:rPr>
          <w:color w:val="auto"/>
          <w:lang w:val="bg-BG"/>
        </w:rPr>
        <w:lastRenderedPageBreak/>
        <w:t xml:space="preserve">количествено - стойностните сметки, както и с правилата за изпълнение на строителни и монтажни работи и на мерките за опазване на живота и здравето на хората на строителната площадка. </w:t>
      </w:r>
    </w:p>
    <w:p w14:paraId="1B07FFF2" w14:textId="77777777" w:rsidR="00D84B5D" w:rsidRPr="00A2638C" w:rsidRDefault="00D84B5D" w:rsidP="00D84B5D">
      <w:pPr>
        <w:pStyle w:val="Default"/>
        <w:jc w:val="both"/>
        <w:rPr>
          <w:color w:val="auto"/>
          <w:lang w:val="bg-BG"/>
        </w:rPr>
      </w:pPr>
      <w:r w:rsidRPr="00A2638C">
        <w:rPr>
          <w:color w:val="auto"/>
          <w:lang w:val="bg-BG"/>
        </w:rPr>
        <w:t xml:space="preserve">2. Доставка и влагане в строителството на необходимите строителни продукти, материали, съоръжения и т.н., в съответствие с основните изисквания към строежите, както и спазване на технологичните изисквания за влагането им. </w:t>
      </w:r>
    </w:p>
    <w:p w14:paraId="1CF2B06C" w14:textId="77777777" w:rsidR="00D84B5D" w:rsidRPr="00A2638C" w:rsidRDefault="00D84B5D" w:rsidP="00D84B5D">
      <w:pPr>
        <w:pStyle w:val="Default"/>
        <w:jc w:val="both"/>
        <w:rPr>
          <w:color w:val="auto"/>
          <w:lang w:val="bg-BG"/>
        </w:rPr>
      </w:pPr>
      <w:r w:rsidRPr="00A2638C">
        <w:rPr>
          <w:color w:val="auto"/>
          <w:lang w:val="bg-BG"/>
        </w:rPr>
        <w:t xml:space="preserve">3. Производство и/или доставка на строителни детайли/елементи и влагането им в строежа. </w:t>
      </w:r>
    </w:p>
    <w:p w14:paraId="2566D9FB" w14:textId="77777777" w:rsidR="00D84B5D" w:rsidRPr="00A2638C" w:rsidRDefault="00D84B5D" w:rsidP="00D84B5D">
      <w:pPr>
        <w:pStyle w:val="Default"/>
        <w:jc w:val="both"/>
        <w:rPr>
          <w:color w:val="auto"/>
          <w:lang w:val="bg-BG"/>
        </w:rPr>
      </w:pPr>
      <w:r w:rsidRPr="00A2638C">
        <w:rPr>
          <w:color w:val="auto"/>
          <w:lang w:val="bg-BG"/>
        </w:rPr>
        <w:t xml:space="preserve">4. Извършване на необходимите изпитвания и лабораторни изследвания. </w:t>
      </w:r>
    </w:p>
    <w:p w14:paraId="75C5353E" w14:textId="77777777" w:rsidR="00D84B5D" w:rsidRPr="00A2638C" w:rsidRDefault="00D84B5D" w:rsidP="00D84B5D">
      <w:pPr>
        <w:pStyle w:val="Default"/>
        <w:jc w:val="both"/>
        <w:rPr>
          <w:color w:val="auto"/>
          <w:lang w:val="bg-BG"/>
        </w:rPr>
      </w:pPr>
      <w:r w:rsidRPr="00A2638C">
        <w:rPr>
          <w:color w:val="auto"/>
          <w:lang w:val="bg-BG"/>
        </w:rPr>
        <w:t xml:space="preserve">5. Изготвяне на цялата необходима строителна документация, съгласно изискванията на ЗУТ и Наредба № 3 от 31.07.2003 г. за съставяне на актове и протоколи по време на строителството, както и друга документация изискваща се от закони и нормативни документи и необходима за изпълнението предмета на договора. </w:t>
      </w:r>
    </w:p>
    <w:p w14:paraId="29987B2B" w14:textId="77777777" w:rsidR="00D84B5D" w:rsidRPr="00A2638C" w:rsidRDefault="00D84B5D" w:rsidP="00D84B5D">
      <w:pPr>
        <w:pStyle w:val="Default"/>
        <w:jc w:val="both"/>
        <w:rPr>
          <w:color w:val="auto"/>
          <w:lang w:val="bg-BG"/>
        </w:rPr>
      </w:pPr>
      <w:r w:rsidRPr="00A2638C">
        <w:rPr>
          <w:color w:val="auto"/>
          <w:lang w:val="bg-BG"/>
        </w:rPr>
        <w:t xml:space="preserve">6. Изготвяне на екзекутивна документация за строежа. </w:t>
      </w:r>
    </w:p>
    <w:p w14:paraId="59B9ECF9" w14:textId="77777777" w:rsidR="00D84B5D" w:rsidRPr="00A2638C" w:rsidRDefault="00D84B5D" w:rsidP="00D84B5D">
      <w:pPr>
        <w:pStyle w:val="Default"/>
        <w:jc w:val="both"/>
        <w:rPr>
          <w:color w:val="auto"/>
          <w:lang w:val="bg-BG"/>
        </w:rPr>
      </w:pPr>
      <w:r w:rsidRPr="00A2638C">
        <w:rPr>
          <w:color w:val="auto"/>
          <w:lang w:val="bg-BG"/>
        </w:rPr>
        <w:t xml:space="preserve">7. Участие в процедурата по въвеждане в експлоатация на строежа. </w:t>
      </w:r>
    </w:p>
    <w:p w14:paraId="4CC4E9D1" w14:textId="77777777" w:rsidR="00D84B5D" w:rsidRPr="00A2638C" w:rsidRDefault="00D84B5D" w:rsidP="00D84B5D">
      <w:pPr>
        <w:pStyle w:val="Default"/>
        <w:jc w:val="both"/>
        <w:rPr>
          <w:color w:val="auto"/>
          <w:lang w:val="bg-BG"/>
        </w:rPr>
      </w:pPr>
      <w:r w:rsidRPr="00A2638C">
        <w:rPr>
          <w:color w:val="auto"/>
          <w:lang w:val="bg-BG"/>
        </w:rPr>
        <w:t xml:space="preserve">8. Отстраняване на недостатъци, в случай че са установени при предаването на строежа и въвеждането му в експлоатация. </w:t>
      </w:r>
    </w:p>
    <w:p w14:paraId="394ADD34" w14:textId="77777777" w:rsidR="00D84B5D" w:rsidRPr="005E576F" w:rsidRDefault="00D84B5D" w:rsidP="00D84B5D">
      <w:pPr>
        <w:pStyle w:val="Default"/>
        <w:jc w:val="both"/>
        <w:rPr>
          <w:color w:val="auto"/>
          <w:lang w:val="bg-BG"/>
        </w:rPr>
      </w:pPr>
      <w:r w:rsidRPr="005E576F">
        <w:rPr>
          <w:color w:val="auto"/>
          <w:lang w:val="bg-BG"/>
        </w:rPr>
        <w:t xml:space="preserve">9.Гаранционно поддържане на строежа и отстраняване на дефекти в гаранционните срокове. </w:t>
      </w:r>
    </w:p>
    <w:p w14:paraId="0814EB69" w14:textId="77777777" w:rsidR="00EC6980" w:rsidRPr="005E576F" w:rsidRDefault="00EC6980" w:rsidP="00D84B5D">
      <w:pPr>
        <w:pStyle w:val="Default"/>
        <w:jc w:val="both"/>
        <w:rPr>
          <w:color w:val="auto"/>
          <w:lang w:val="bg-BG"/>
        </w:rPr>
      </w:pPr>
      <w:r w:rsidRPr="005E576F">
        <w:rPr>
          <w:lang w:val="bg-BG"/>
        </w:rPr>
        <w:t xml:space="preserve">10. Доставка франко обекта на възложителя, монтаж и прехвърляне собствеността на оборудването по обществена поръчка. </w:t>
      </w:r>
    </w:p>
    <w:p w14:paraId="2597D49E" w14:textId="77777777" w:rsidR="00D84B5D" w:rsidRPr="00A2638C" w:rsidRDefault="00D84B5D" w:rsidP="00D84B5D">
      <w:pPr>
        <w:pStyle w:val="Default"/>
        <w:jc w:val="both"/>
        <w:rPr>
          <w:color w:val="auto"/>
          <w:lang w:val="bg-BG"/>
        </w:rPr>
      </w:pPr>
      <w:r w:rsidRPr="005E576F">
        <w:rPr>
          <w:color w:val="auto"/>
          <w:lang w:val="bg-BG"/>
        </w:rPr>
        <w:t>1</w:t>
      </w:r>
      <w:r w:rsidR="00EC6980" w:rsidRPr="005E576F">
        <w:rPr>
          <w:color w:val="auto"/>
          <w:lang w:val="bg-BG"/>
        </w:rPr>
        <w:t>1</w:t>
      </w:r>
      <w:r w:rsidRPr="005E576F">
        <w:rPr>
          <w:color w:val="auto"/>
          <w:lang w:val="bg-BG"/>
        </w:rPr>
        <w:t>. Всички останали дейности, възложени на</w:t>
      </w:r>
      <w:r w:rsidRPr="00A2638C">
        <w:rPr>
          <w:color w:val="auto"/>
          <w:lang w:val="bg-BG"/>
        </w:rPr>
        <w:t xml:space="preserve"> </w:t>
      </w:r>
      <w:r w:rsidRPr="00A2638C">
        <w:rPr>
          <w:b/>
          <w:bCs/>
          <w:color w:val="auto"/>
          <w:lang w:val="bg-BG"/>
        </w:rPr>
        <w:t xml:space="preserve">ИЗПЪЛНИТЕЛЯ </w:t>
      </w:r>
      <w:r w:rsidRPr="00A2638C">
        <w:rPr>
          <w:color w:val="auto"/>
          <w:lang w:val="bg-BG"/>
        </w:rPr>
        <w:t xml:space="preserve">при условията на настоящия договор, както и всички други дейности, които са необходими за изпълнението на предмета на обществената поръчка и гаранционното поддържане на извършеното строителство, освен ако договорът или българското законодателство не ги възлагат изрично в задължение на </w:t>
      </w:r>
      <w:r w:rsidRPr="00A2638C">
        <w:rPr>
          <w:b/>
          <w:bCs/>
          <w:color w:val="auto"/>
          <w:lang w:val="bg-BG"/>
        </w:rPr>
        <w:t xml:space="preserve">ВЪЗЛОЖИТЕЛЯ </w:t>
      </w:r>
      <w:r w:rsidRPr="00A2638C">
        <w:rPr>
          <w:color w:val="auto"/>
          <w:lang w:val="bg-BG"/>
        </w:rPr>
        <w:t xml:space="preserve">или на трето лице. </w:t>
      </w:r>
    </w:p>
    <w:p w14:paraId="4CC47116" w14:textId="77777777" w:rsidR="00D84B5D" w:rsidRPr="00A2638C" w:rsidRDefault="00D84B5D" w:rsidP="00D84B5D">
      <w:pPr>
        <w:pStyle w:val="Default"/>
        <w:jc w:val="both"/>
        <w:rPr>
          <w:color w:val="auto"/>
          <w:lang w:val="bg-BG"/>
        </w:rPr>
      </w:pPr>
      <w:r w:rsidRPr="00A2638C">
        <w:rPr>
          <w:b/>
          <w:bCs/>
          <w:color w:val="auto"/>
          <w:lang w:val="bg-BG"/>
        </w:rPr>
        <w:t xml:space="preserve">Чл. 2. (1) </w:t>
      </w:r>
      <w:r w:rsidR="00EC6980" w:rsidRPr="00A2638C">
        <w:rPr>
          <w:lang w:val="bg-BG"/>
        </w:rPr>
        <w:t xml:space="preserve">В срок до 5 (пет) дни от датата на сключване на Договора, но  </w:t>
      </w:r>
      <w:r w:rsidR="00EC6980" w:rsidRPr="00A2638C">
        <w:rPr>
          <w:lang w:val="bg-BG" w:eastAsia="bg-BG"/>
        </w:rPr>
        <w:t>най-късно преди започване на неговото изпълнение, ИЗПЪЛНИТЕЛЯТ уведомява ВЪЗЛОЖИТЕЛЯ за името, данните за контакт и представителите на подизпълнителите, посочени в офертата на ИЗПЪЛНИТЕЛЯ. ИЗПЪЛНИТЕЛЯТ уведомява ВЪЗЛОЖИТЕЛЯ за всякакви промени в предоставената информация в хода на изпълнението на Договора</w:t>
      </w:r>
      <w:r w:rsidR="00EC6980" w:rsidRPr="00A2638C">
        <w:rPr>
          <w:lang w:val="bg-BG"/>
        </w:rPr>
        <w:t xml:space="preserve"> в срок до 3 (три) дни от настъпване на съответното обстоятелство</w:t>
      </w:r>
      <w:r w:rsidR="00EC6980" w:rsidRPr="00A2638C">
        <w:rPr>
          <w:lang w:val="bg-BG" w:eastAsia="bg-BG"/>
        </w:rPr>
        <w:t>.</w:t>
      </w:r>
      <w:r w:rsidRPr="00A2638C">
        <w:rPr>
          <w:color w:val="auto"/>
          <w:lang w:val="bg-BG"/>
        </w:rPr>
        <w:t xml:space="preserve"> </w:t>
      </w:r>
      <w:r w:rsidRPr="00A2638C">
        <w:rPr>
          <w:i/>
          <w:lang w:val="bg-BG"/>
        </w:rPr>
        <w:t xml:space="preserve">(Клаузата се включва при необходимост. Всички клаузи в този образец на договор, касаещи отношения с подизпълнители, са приложими, само ако участието на подизпълнители е посочено в офертата на изпълнителя, като в такъв случай следва да се имат предвид и относимите разпоредби на ЗОП). </w:t>
      </w:r>
      <w:r w:rsidRPr="00A2638C">
        <w:rPr>
          <w:b/>
          <w:bCs/>
          <w:color w:val="auto"/>
          <w:lang w:val="bg-BG"/>
        </w:rPr>
        <w:t xml:space="preserve">ИЗПЪЛНИТЕЛЯТ </w:t>
      </w:r>
      <w:r w:rsidRPr="00A2638C">
        <w:rPr>
          <w:color w:val="auto"/>
          <w:lang w:val="bg-BG"/>
        </w:rPr>
        <w:t xml:space="preserve">уведомява </w:t>
      </w:r>
      <w:r w:rsidRPr="00A2638C">
        <w:rPr>
          <w:b/>
          <w:bCs/>
          <w:color w:val="auto"/>
          <w:lang w:val="bg-BG"/>
        </w:rPr>
        <w:t xml:space="preserve">ВЪЗЛОЖИТЕЛЯ </w:t>
      </w:r>
      <w:r w:rsidRPr="00A2638C">
        <w:rPr>
          <w:color w:val="auto"/>
          <w:lang w:val="bg-BG"/>
        </w:rPr>
        <w:t>за всякакви промени в предоставената информация в хода на изпълнението на договора в срок до 3 (</w:t>
      </w:r>
      <w:r w:rsidRPr="00A2638C">
        <w:rPr>
          <w:i/>
          <w:iCs/>
          <w:color w:val="auto"/>
          <w:lang w:val="bg-BG"/>
        </w:rPr>
        <w:t>три</w:t>
      </w:r>
      <w:r w:rsidRPr="00A2638C">
        <w:rPr>
          <w:color w:val="auto"/>
          <w:lang w:val="bg-BG"/>
        </w:rPr>
        <w:t xml:space="preserve">) дни от настъпване на съответното обстоятелство. </w:t>
      </w:r>
      <w:r w:rsidRPr="00A2638C">
        <w:rPr>
          <w:i/>
          <w:color w:val="auto"/>
          <w:lang w:val="bg-BG"/>
        </w:rPr>
        <w:t>(</w:t>
      </w:r>
      <w:r w:rsidRPr="00A2638C">
        <w:rPr>
          <w:i/>
          <w:iCs/>
          <w:color w:val="auto"/>
          <w:lang w:val="bg-BG"/>
        </w:rPr>
        <w:t>ако е приложимо</w:t>
      </w:r>
      <w:r w:rsidRPr="00A2638C">
        <w:rPr>
          <w:i/>
          <w:color w:val="auto"/>
          <w:lang w:val="bg-BG"/>
        </w:rPr>
        <w:t>)</w:t>
      </w:r>
    </w:p>
    <w:p w14:paraId="273341F8" w14:textId="77777777" w:rsidR="009E15D9" w:rsidRPr="00A2638C" w:rsidRDefault="00D84B5D" w:rsidP="009E15D9">
      <w:pPr>
        <w:shd w:val="clear" w:color="auto" w:fill="FEFEFE"/>
        <w:jc w:val="both"/>
        <w:rPr>
          <w:color w:val="000000"/>
          <w:sz w:val="24"/>
          <w:szCs w:val="24"/>
          <w:lang w:val="bg-BG"/>
        </w:rPr>
      </w:pPr>
      <w:r w:rsidRPr="00A2638C">
        <w:rPr>
          <w:b/>
          <w:bCs/>
          <w:sz w:val="24"/>
          <w:szCs w:val="24"/>
          <w:lang w:val="bg-BG"/>
        </w:rPr>
        <w:t xml:space="preserve">(3) </w:t>
      </w:r>
      <w:r w:rsidR="009E15D9" w:rsidRPr="00A2638C">
        <w:rPr>
          <w:color w:val="000000"/>
          <w:sz w:val="24"/>
          <w:szCs w:val="24"/>
          <w:lang w:val="bg-BG"/>
        </w:rPr>
        <w:t>Замяна или включване на подизпълнител по време на изпълнение на договор за обществена поръчка се допуска при необходимост, ако са изпълнени едновременно следните условия:</w:t>
      </w:r>
    </w:p>
    <w:p w14:paraId="74768CED" w14:textId="77777777" w:rsidR="009E15D9" w:rsidRPr="009E15D9" w:rsidRDefault="009E15D9" w:rsidP="009E15D9">
      <w:pPr>
        <w:shd w:val="clear" w:color="auto" w:fill="FEFEFE"/>
        <w:rPr>
          <w:color w:val="000000"/>
          <w:sz w:val="24"/>
          <w:szCs w:val="24"/>
          <w:lang w:val="bg-BG"/>
        </w:rPr>
      </w:pPr>
      <w:r w:rsidRPr="009E15D9">
        <w:rPr>
          <w:color w:val="000000"/>
          <w:sz w:val="24"/>
          <w:szCs w:val="24"/>
          <w:lang w:val="bg-BG"/>
        </w:rPr>
        <w:t>1. за новия подизпълнител не са налице основанията за отстраняване в процедурата;</w:t>
      </w:r>
    </w:p>
    <w:p w14:paraId="03094508" w14:textId="77777777" w:rsidR="009E15D9" w:rsidRPr="009E15D9" w:rsidRDefault="009E15D9" w:rsidP="009E15D9">
      <w:pPr>
        <w:shd w:val="clear" w:color="auto" w:fill="FEFEFE"/>
        <w:jc w:val="both"/>
        <w:rPr>
          <w:color w:val="000000"/>
          <w:sz w:val="24"/>
          <w:szCs w:val="24"/>
          <w:lang w:val="bg-BG"/>
        </w:rPr>
      </w:pPr>
      <w:r w:rsidRPr="009E15D9">
        <w:rPr>
          <w:color w:val="000000"/>
          <w:sz w:val="24"/>
          <w:szCs w:val="24"/>
          <w:lang w:val="bg-BG"/>
        </w:rPr>
        <w:t>2. новият подизпълнител отговаря на критериите за подбор по отношение на дела и вида на дейностите, които ще изпълнява.</w:t>
      </w:r>
    </w:p>
    <w:p w14:paraId="15A9EACC" w14:textId="77777777" w:rsidR="00D84B5D" w:rsidRPr="00A2638C" w:rsidRDefault="009E15D9" w:rsidP="009E15D9">
      <w:pPr>
        <w:shd w:val="clear" w:color="auto" w:fill="FEFEFE"/>
        <w:jc w:val="both"/>
        <w:rPr>
          <w:sz w:val="24"/>
          <w:szCs w:val="24"/>
          <w:lang w:val="bg-BG"/>
        </w:rPr>
      </w:pPr>
      <w:r w:rsidRPr="00A2638C">
        <w:rPr>
          <w:color w:val="000000"/>
          <w:sz w:val="24"/>
          <w:szCs w:val="24"/>
          <w:lang w:val="bg-BG"/>
        </w:rPr>
        <w:lastRenderedPageBreak/>
        <w:t xml:space="preserve">3. </w:t>
      </w:r>
      <w:r w:rsidRPr="009E15D9">
        <w:rPr>
          <w:color w:val="000000"/>
          <w:sz w:val="24"/>
          <w:szCs w:val="24"/>
          <w:lang w:val="bg-BG"/>
        </w:rPr>
        <w:t>При замяна или включване на подизпълнител изпълнителят представя на възложителя копие на договора с новия подизпълнител заедно с всички документи, които доказват изпълнението на условията по ал. 14, в срок до три дни от неговото сключване.</w:t>
      </w:r>
      <w:r w:rsidR="00D84B5D" w:rsidRPr="00A2638C">
        <w:rPr>
          <w:sz w:val="24"/>
          <w:szCs w:val="24"/>
          <w:lang w:val="bg-BG"/>
        </w:rPr>
        <w:t xml:space="preserve"> (</w:t>
      </w:r>
      <w:r w:rsidR="00D84B5D" w:rsidRPr="00A2638C">
        <w:rPr>
          <w:i/>
          <w:iCs/>
          <w:sz w:val="24"/>
          <w:szCs w:val="24"/>
          <w:lang w:val="bg-BG"/>
        </w:rPr>
        <w:t>ако е приложимо</w:t>
      </w:r>
      <w:r w:rsidR="00D84B5D" w:rsidRPr="00A2638C">
        <w:rPr>
          <w:sz w:val="24"/>
          <w:szCs w:val="24"/>
          <w:lang w:val="bg-BG"/>
        </w:rPr>
        <w:t xml:space="preserve">) </w:t>
      </w:r>
    </w:p>
    <w:p w14:paraId="32A15201" w14:textId="77777777" w:rsidR="00D84B5D" w:rsidRPr="00A2638C" w:rsidRDefault="00D84B5D" w:rsidP="00D84B5D">
      <w:pPr>
        <w:pStyle w:val="Default"/>
        <w:jc w:val="both"/>
        <w:rPr>
          <w:i/>
          <w:color w:val="auto"/>
          <w:lang w:val="bg-BG"/>
        </w:rPr>
      </w:pPr>
      <w:r w:rsidRPr="00A2638C">
        <w:rPr>
          <w:b/>
          <w:bCs/>
          <w:color w:val="auto"/>
          <w:lang w:val="bg-BG"/>
        </w:rPr>
        <w:t xml:space="preserve">(4) </w:t>
      </w:r>
      <w:r w:rsidRPr="00A2638C">
        <w:rPr>
          <w:color w:val="auto"/>
          <w:lang w:val="bg-BG"/>
        </w:rPr>
        <w:t xml:space="preserve">При замяна или включване на подизпълнител изпълнителят представя на възложителя всички документи, които доказват изпълнението на условията по ал. 3. </w:t>
      </w:r>
      <w:r w:rsidRPr="00A2638C">
        <w:rPr>
          <w:i/>
          <w:color w:val="auto"/>
          <w:lang w:val="bg-BG"/>
        </w:rPr>
        <w:t>(</w:t>
      </w:r>
      <w:r w:rsidRPr="00A2638C">
        <w:rPr>
          <w:i/>
          <w:iCs/>
          <w:color w:val="auto"/>
          <w:lang w:val="bg-BG"/>
        </w:rPr>
        <w:t>ако е приложимо</w:t>
      </w:r>
      <w:r w:rsidRPr="00A2638C">
        <w:rPr>
          <w:i/>
          <w:color w:val="auto"/>
          <w:lang w:val="bg-BG"/>
        </w:rPr>
        <w:t xml:space="preserve">) </w:t>
      </w:r>
    </w:p>
    <w:p w14:paraId="71D3BC30" w14:textId="77777777" w:rsidR="00D84B5D" w:rsidRPr="00A2638C" w:rsidRDefault="00D84B5D" w:rsidP="00D84B5D">
      <w:pPr>
        <w:pStyle w:val="Default"/>
        <w:jc w:val="both"/>
        <w:rPr>
          <w:color w:val="auto"/>
          <w:lang w:val="bg-BG"/>
        </w:rPr>
      </w:pPr>
      <w:r w:rsidRPr="00A2638C">
        <w:rPr>
          <w:b/>
          <w:bCs/>
          <w:color w:val="auto"/>
          <w:lang w:val="bg-BG"/>
        </w:rPr>
        <w:t xml:space="preserve">(5) </w:t>
      </w:r>
      <w:r w:rsidRPr="00A2638C">
        <w:rPr>
          <w:color w:val="auto"/>
          <w:lang w:val="bg-BG"/>
        </w:rPr>
        <w:t xml:space="preserve">Единствено </w:t>
      </w:r>
      <w:r w:rsidRPr="00A2638C">
        <w:rPr>
          <w:b/>
          <w:bCs/>
          <w:color w:val="auto"/>
          <w:lang w:val="bg-BG"/>
        </w:rPr>
        <w:t xml:space="preserve">ИЗПЪЛНИТЕЛЯТ </w:t>
      </w:r>
      <w:r w:rsidRPr="00A2638C">
        <w:rPr>
          <w:color w:val="auto"/>
          <w:lang w:val="bg-BG"/>
        </w:rPr>
        <w:t xml:space="preserve">е отговорен пред </w:t>
      </w:r>
      <w:r w:rsidRPr="00A2638C">
        <w:rPr>
          <w:b/>
          <w:bCs/>
          <w:color w:val="auto"/>
          <w:lang w:val="bg-BG"/>
        </w:rPr>
        <w:t xml:space="preserve">ВЪЗЛОЖИТЕЛЯ </w:t>
      </w:r>
      <w:r w:rsidRPr="00A2638C">
        <w:rPr>
          <w:color w:val="auto"/>
          <w:lang w:val="bg-BG"/>
        </w:rPr>
        <w:t>за изпълнение предмета на договора, включително и при наличието на подизпълнители. (</w:t>
      </w:r>
      <w:r w:rsidRPr="00A2638C">
        <w:rPr>
          <w:i/>
          <w:iCs/>
          <w:color w:val="auto"/>
          <w:lang w:val="bg-BG"/>
        </w:rPr>
        <w:t>ако е приложимо</w:t>
      </w:r>
      <w:r w:rsidRPr="00A2638C">
        <w:rPr>
          <w:color w:val="auto"/>
          <w:lang w:val="bg-BG"/>
        </w:rPr>
        <w:t>)</w:t>
      </w:r>
    </w:p>
    <w:p w14:paraId="62E776BF" w14:textId="77777777" w:rsidR="00D84B5D" w:rsidRPr="00A2638C" w:rsidRDefault="00D84B5D" w:rsidP="00D84B5D">
      <w:pPr>
        <w:pStyle w:val="Default"/>
        <w:jc w:val="both"/>
        <w:rPr>
          <w:color w:val="auto"/>
          <w:lang w:val="bg-BG"/>
        </w:rPr>
      </w:pPr>
      <w:r w:rsidRPr="00A2638C">
        <w:rPr>
          <w:b/>
          <w:bCs/>
          <w:color w:val="auto"/>
          <w:lang w:val="bg-BG"/>
        </w:rPr>
        <w:t xml:space="preserve">Чл.3. (1) </w:t>
      </w:r>
      <w:r w:rsidRPr="00A2638C">
        <w:rPr>
          <w:color w:val="auto"/>
          <w:lang w:val="bg-BG"/>
        </w:rPr>
        <w:t xml:space="preserve">Техническата спецификация към настоящата обществена поръчка, както и Техническото предложение и Ценовото предложение, в т.ч. Количествено – стойностната сметка, подадени от </w:t>
      </w:r>
      <w:r w:rsidRPr="00A2638C">
        <w:rPr>
          <w:b/>
          <w:bCs/>
          <w:color w:val="auto"/>
          <w:lang w:val="bg-BG"/>
        </w:rPr>
        <w:t xml:space="preserve">ИЗПЪЛНИТЕЛЯ </w:t>
      </w:r>
      <w:r w:rsidRPr="00A2638C">
        <w:rPr>
          <w:color w:val="auto"/>
          <w:lang w:val="bg-BG"/>
        </w:rPr>
        <w:t xml:space="preserve">в процедурата за възлагане на </w:t>
      </w:r>
      <w:r w:rsidRPr="005E576F">
        <w:rPr>
          <w:color w:val="auto"/>
          <w:lang w:val="bg-BG"/>
        </w:rPr>
        <w:t>обществената поръчка, както и одобреният инвестиционен проект във фаза „Технически проект“ и издаденото разрешение за строеж, съставляващи съответно Приложения №№ 1, 2, 3, 4 („</w:t>
      </w:r>
      <w:r w:rsidRPr="005E576F">
        <w:rPr>
          <w:b/>
          <w:bCs/>
          <w:color w:val="auto"/>
          <w:lang w:val="bg-BG"/>
        </w:rPr>
        <w:t>Приложенията</w:t>
      </w:r>
      <w:r w:rsidRPr="005E576F">
        <w:rPr>
          <w:color w:val="auto"/>
          <w:lang w:val="bg-BG"/>
        </w:rPr>
        <w:t>“) представляват неразделна част от този договор.</w:t>
      </w:r>
    </w:p>
    <w:p w14:paraId="64C35A39"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Всички клаузи в настоящия договор следва да се тълкуват непротиворечиво и съгласно документите по предходните алинеи. </w:t>
      </w:r>
    </w:p>
    <w:p w14:paraId="35691892"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С подписването на настоящия договор </w:t>
      </w:r>
      <w:r w:rsidRPr="00A2638C">
        <w:rPr>
          <w:b/>
          <w:bCs/>
          <w:color w:val="auto"/>
          <w:lang w:val="bg-BG"/>
        </w:rPr>
        <w:t xml:space="preserve">ИЗПЪЛНИТЕЛЯТ </w:t>
      </w:r>
      <w:r w:rsidRPr="00A2638C">
        <w:rPr>
          <w:color w:val="auto"/>
          <w:lang w:val="bg-BG"/>
        </w:rPr>
        <w:t xml:space="preserve">декларира, че е запознат с неговото съдържание, както и със съдържанието на документите по чл. 3, ал. 1 и с всички приложения към него, съгласява се с тях и се задължава да изпълни всички произтичащи от договора задължения. </w:t>
      </w:r>
    </w:p>
    <w:p w14:paraId="1BE0670B" w14:textId="77777777" w:rsidR="00D84B5D" w:rsidRPr="00A2638C" w:rsidRDefault="00D84B5D" w:rsidP="00D84B5D">
      <w:pPr>
        <w:pStyle w:val="Default"/>
        <w:jc w:val="both"/>
        <w:rPr>
          <w:color w:val="auto"/>
          <w:lang w:val="bg-BG"/>
        </w:rPr>
      </w:pPr>
    </w:p>
    <w:p w14:paraId="0ADDC7D9" w14:textId="77777777" w:rsidR="00D84B5D" w:rsidRPr="00A2638C" w:rsidRDefault="00D84B5D" w:rsidP="00D84B5D">
      <w:pPr>
        <w:pStyle w:val="Default"/>
        <w:jc w:val="both"/>
        <w:rPr>
          <w:color w:val="auto"/>
          <w:lang w:val="bg-BG"/>
        </w:rPr>
      </w:pPr>
      <w:r w:rsidRPr="00A2638C">
        <w:rPr>
          <w:b/>
          <w:bCs/>
          <w:color w:val="auto"/>
          <w:lang w:val="bg-BG"/>
        </w:rPr>
        <w:t xml:space="preserve">ІI. СРОК И МЯСТО ЗА ИЗПЪЛНЕНИЕ НА ДОГОВОРА. </w:t>
      </w:r>
    </w:p>
    <w:p w14:paraId="794881CE" w14:textId="77777777" w:rsidR="00D84B5D" w:rsidRPr="00A2638C" w:rsidRDefault="00D84B5D" w:rsidP="00D84B5D">
      <w:pPr>
        <w:pStyle w:val="Default"/>
        <w:jc w:val="both"/>
        <w:rPr>
          <w:color w:val="auto"/>
          <w:lang w:val="bg-BG"/>
        </w:rPr>
      </w:pPr>
      <w:r w:rsidRPr="00A2638C">
        <w:rPr>
          <w:b/>
          <w:bCs/>
          <w:color w:val="auto"/>
          <w:lang w:val="bg-BG"/>
        </w:rPr>
        <w:t xml:space="preserve">Чл. 4. (1) </w:t>
      </w:r>
      <w:r w:rsidRPr="00A2638C">
        <w:rPr>
          <w:color w:val="auto"/>
          <w:lang w:val="bg-BG"/>
        </w:rPr>
        <w:t xml:space="preserve">Договорът влиза в сила на </w:t>
      </w:r>
      <w:r w:rsidRPr="00A2638C">
        <w:rPr>
          <w:i/>
          <w:iCs/>
          <w:color w:val="auto"/>
          <w:lang w:val="bg-BG"/>
        </w:rPr>
        <w:t xml:space="preserve">посочената в началото му дата, на която е подписан от Страните </w:t>
      </w:r>
      <w:r w:rsidRPr="00A2638C">
        <w:rPr>
          <w:color w:val="auto"/>
          <w:lang w:val="bg-BG"/>
        </w:rPr>
        <w:t xml:space="preserve">и е със срок на </w:t>
      </w:r>
      <w:r w:rsidRPr="005E576F">
        <w:rPr>
          <w:color w:val="auto"/>
          <w:lang w:val="bg-BG"/>
        </w:rPr>
        <w:t xml:space="preserve">действие до изпълнение на всички поети от страните задължения по договора и окончателното отчитане и приключване на проекта, </w:t>
      </w:r>
      <w:r w:rsidRPr="005E576F">
        <w:rPr>
          <w:b/>
          <w:bCs/>
          <w:color w:val="auto"/>
          <w:lang w:val="bg-BG"/>
        </w:rPr>
        <w:t>но не по-късно от 15.09.202</w:t>
      </w:r>
      <w:r w:rsidR="009E15D9" w:rsidRPr="005E576F">
        <w:rPr>
          <w:b/>
          <w:bCs/>
          <w:color w:val="auto"/>
          <w:lang w:val="bg-BG"/>
        </w:rPr>
        <w:t>3</w:t>
      </w:r>
      <w:r w:rsidRPr="005E576F">
        <w:rPr>
          <w:b/>
          <w:bCs/>
          <w:color w:val="auto"/>
          <w:lang w:val="bg-BG"/>
        </w:rPr>
        <w:t xml:space="preserve"> г.</w:t>
      </w:r>
    </w:p>
    <w:p w14:paraId="6DA8C1F5"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Изпълнението на дейностите по настоящия договор започва от датата на получаване от </w:t>
      </w:r>
      <w:r w:rsidRPr="00A2638C">
        <w:rPr>
          <w:b/>
          <w:bCs/>
          <w:color w:val="auto"/>
          <w:lang w:val="bg-BG"/>
        </w:rPr>
        <w:t xml:space="preserve">ИЗПЪЛНИТЕЛЯ </w:t>
      </w:r>
      <w:r w:rsidRPr="00A2638C">
        <w:rPr>
          <w:color w:val="auto"/>
          <w:lang w:val="bg-BG"/>
        </w:rPr>
        <w:t>на писмено известие (</w:t>
      </w:r>
      <w:proofErr w:type="spellStart"/>
      <w:r w:rsidRPr="00A2638C">
        <w:rPr>
          <w:color w:val="auto"/>
          <w:lang w:val="bg-BG"/>
        </w:rPr>
        <w:t>възлагателно</w:t>
      </w:r>
      <w:proofErr w:type="spellEnd"/>
      <w:r w:rsidRPr="00A2638C">
        <w:rPr>
          <w:color w:val="auto"/>
          <w:lang w:val="bg-BG"/>
        </w:rPr>
        <w:t xml:space="preserve"> писмо) от </w:t>
      </w:r>
      <w:r w:rsidRPr="00A2638C">
        <w:rPr>
          <w:b/>
          <w:bCs/>
          <w:color w:val="auto"/>
          <w:lang w:val="bg-BG"/>
        </w:rPr>
        <w:t xml:space="preserve">ВЪЗЛОЖИТЕЛЯ </w:t>
      </w:r>
      <w:r w:rsidRPr="00A2638C">
        <w:rPr>
          <w:color w:val="auto"/>
          <w:lang w:val="bg-BG"/>
        </w:rPr>
        <w:t xml:space="preserve">за стартиране изпълнението на договора. </w:t>
      </w:r>
    </w:p>
    <w:p w14:paraId="7E25B33C"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Срокът за изпълнение на договорените СМР е .................. … /………………………../ календарни дни, считано от датата на подписване на Протокол за откриване на строителната площадка и определяне на строителна линия и ниво на строежа за строежи от техническата инфраструктура (Приложение №2а към чл. 7, ал. 3, т. 2 от Наредба № 3 от 31 юли 2003 г. за съставяне на актове и протоколи по време на строителството) и приключва със съставянето и подписването на Констативен акт за установяване годността за приемане на строежа, съгласно чл. 176, ал. 1 от ЗУТ (Приложение №15 към чл. 7, ал. 3, т. 15 от Наредба № 3 от 31 юли 2003 г. за съставяне на актове и протоколи по време на строителството), съгласно Техническото предложение за изпълнение на поръчката. </w:t>
      </w:r>
    </w:p>
    <w:p w14:paraId="0759FFE8"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Действието на договора за обществена поръчка се прекратява след издаване на Разрешение за ползване на обекта, при условия и по ред определени с Наредба № 2 от 31.07.2003 г. за въвеждане в експлоатация на строежите в Република България и </w:t>
      </w:r>
      <w:r w:rsidRPr="00A2638C">
        <w:rPr>
          <w:color w:val="auto"/>
          <w:lang w:val="bg-BG"/>
        </w:rPr>
        <w:lastRenderedPageBreak/>
        <w:t xml:space="preserve">минимални гаранционни срокове за изпълнени строителни и монтажни работи, съоръжения и строителни обекти. </w:t>
      </w:r>
    </w:p>
    <w:p w14:paraId="22BB2B8B" w14:textId="77777777" w:rsidR="00D84B5D" w:rsidRPr="00A2638C" w:rsidRDefault="00D84B5D" w:rsidP="00D84B5D">
      <w:pPr>
        <w:pStyle w:val="Default"/>
        <w:jc w:val="both"/>
        <w:rPr>
          <w:color w:val="auto"/>
          <w:lang w:val="bg-BG"/>
        </w:rPr>
      </w:pPr>
      <w:r w:rsidRPr="00A2638C">
        <w:rPr>
          <w:b/>
          <w:bCs/>
          <w:color w:val="auto"/>
          <w:lang w:val="bg-BG"/>
        </w:rPr>
        <w:t xml:space="preserve">(5) </w:t>
      </w:r>
      <w:r w:rsidRPr="00A2638C">
        <w:rPr>
          <w:color w:val="auto"/>
          <w:lang w:val="bg-BG"/>
        </w:rPr>
        <w:t xml:space="preserve">В случай на необходимост от изменение в работния проект в етапа на изпълнение на СМР, в случай на неблагоприятни метеорологични условия, които правят изпълнението на СМР невъзможно или при възникване на друга законова хипотеза, страните спират изпълнението на СМР по реда, предвиден в Наредба № 3 от 31.07.2003 г. за съставяне на актове и протоколи по време на строителството. В случай на спиране при условията на настоящата алинея, срокът за изпълнение на договореното СМР се удължава с периода на надлежно осъщественото спиране на строителния процес. </w:t>
      </w:r>
    </w:p>
    <w:p w14:paraId="0182392F" w14:textId="77777777" w:rsidR="00D84B5D" w:rsidRPr="005E576F" w:rsidRDefault="00D84B5D" w:rsidP="00D84B5D">
      <w:pPr>
        <w:jc w:val="both"/>
        <w:rPr>
          <w:b/>
          <w:sz w:val="24"/>
          <w:szCs w:val="24"/>
          <w:lang w:val="bg-BG"/>
        </w:rPr>
      </w:pPr>
      <w:r w:rsidRPr="00A2638C">
        <w:rPr>
          <w:b/>
          <w:sz w:val="24"/>
          <w:szCs w:val="24"/>
          <w:lang w:val="bg-BG"/>
        </w:rPr>
        <w:t xml:space="preserve">(6) </w:t>
      </w:r>
      <w:r w:rsidRPr="00A2638C">
        <w:rPr>
          <w:sz w:val="24"/>
          <w:szCs w:val="24"/>
          <w:lang w:val="bg-BG"/>
        </w:rPr>
        <w:t xml:space="preserve">При спиране на строителството по нареждане на </w:t>
      </w:r>
      <w:r w:rsidRPr="00A2638C">
        <w:rPr>
          <w:b/>
          <w:sz w:val="24"/>
          <w:szCs w:val="24"/>
          <w:lang w:val="bg-BG"/>
        </w:rPr>
        <w:t>ВЪЗЛОЖИТЕЛЯ</w:t>
      </w:r>
      <w:r w:rsidRPr="00A2638C">
        <w:rPr>
          <w:sz w:val="24"/>
          <w:szCs w:val="24"/>
          <w:lang w:val="bg-BG"/>
        </w:rPr>
        <w:t xml:space="preserve"> или на инвеститорския контрол, или на строителния надзор или от страна др. общински или държавен орган, имащ отношение строителните дейности свързани с предмета на настоящия договор, по обективни причини, за които </w:t>
      </w:r>
      <w:r w:rsidRPr="00A2638C">
        <w:rPr>
          <w:b/>
          <w:sz w:val="24"/>
          <w:szCs w:val="24"/>
          <w:lang w:val="bg-BG"/>
        </w:rPr>
        <w:t>ИЗПЪЛНИТЕЛЯТ</w:t>
      </w:r>
      <w:r w:rsidRPr="00A2638C">
        <w:rPr>
          <w:sz w:val="24"/>
          <w:szCs w:val="24"/>
          <w:lang w:val="bg-BG"/>
        </w:rPr>
        <w:t xml:space="preserve"> няма вина, срока за изпълнение се удължава съответно с периода на спирането. Спирането на строителството се удостоверява с подписване на Акт образец 10, за установяване състоянието на строежа при спиране на строителството, съгласно Наредба № 3 от 31 юли 2003 г. за съставяне на актове и протоколи по време на строителството. Продължаването на строителството се удостоверява с подписване на Акт образец 11, за установяване състоянието на строежа и строително монтажните работи при продължаване на строителството, съгласно Наредба № 3 от 31 юли 2003 г. за съставяне на актове и протоколи по време на строителството. Във всички случаи сроковете за изпълнение на отделните дейности при спиране и продължаване на строителството трябва да са съобразени със сроковете на предложения от </w:t>
      </w:r>
      <w:r w:rsidRPr="00A2638C">
        <w:rPr>
          <w:b/>
          <w:sz w:val="24"/>
          <w:szCs w:val="24"/>
          <w:lang w:val="bg-BG"/>
        </w:rPr>
        <w:t>ИЗПЪЛНИТЕЛЯ</w:t>
      </w:r>
      <w:r w:rsidRPr="00A2638C">
        <w:rPr>
          <w:sz w:val="24"/>
          <w:szCs w:val="24"/>
          <w:lang w:val="bg-BG"/>
        </w:rPr>
        <w:t xml:space="preserve"> линеен </w:t>
      </w:r>
      <w:r w:rsidRPr="005E576F">
        <w:rPr>
          <w:sz w:val="24"/>
          <w:szCs w:val="24"/>
          <w:lang w:val="bg-BG"/>
        </w:rPr>
        <w:t>график за изпълнение на дейностите и да не надвишават рамките на срока по чл.4, ал.3.</w:t>
      </w:r>
    </w:p>
    <w:p w14:paraId="7BD870B3" w14:textId="77777777" w:rsidR="00D84B5D" w:rsidRPr="00A2638C" w:rsidRDefault="00D84B5D" w:rsidP="00D84B5D">
      <w:pPr>
        <w:pStyle w:val="Default"/>
        <w:jc w:val="both"/>
        <w:rPr>
          <w:color w:val="auto"/>
          <w:lang w:val="bg-BG"/>
        </w:rPr>
      </w:pPr>
      <w:r w:rsidRPr="005E576F">
        <w:rPr>
          <w:b/>
          <w:bCs/>
          <w:color w:val="auto"/>
          <w:lang w:val="bg-BG"/>
        </w:rPr>
        <w:t xml:space="preserve">(7) </w:t>
      </w:r>
      <w:r w:rsidRPr="005E576F">
        <w:rPr>
          <w:color w:val="auto"/>
          <w:lang w:val="bg-BG"/>
        </w:rPr>
        <w:t xml:space="preserve">Отговорността на </w:t>
      </w:r>
      <w:r w:rsidRPr="005E576F">
        <w:rPr>
          <w:b/>
          <w:bCs/>
          <w:color w:val="auto"/>
          <w:lang w:val="bg-BG"/>
        </w:rPr>
        <w:t xml:space="preserve">ИЗПЪЛНИТЕЛЯ </w:t>
      </w:r>
      <w:r w:rsidRPr="005E576F">
        <w:rPr>
          <w:color w:val="auto"/>
          <w:lang w:val="bg-BG"/>
        </w:rPr>
        <w:t>при изпълнение на настоящия договор за обществена поръчка приключва с изтичането на последния гаранционен срок, съгласно чл. 36, ал. 1 от договора.</w:t>
      </w:r>
      <w:r w:rsidRPr="00A2638C">
        <w:rPr>
          <w:color w:val="auto"/>
          <w:lang w:val="bg-BG"/>
        </w:rPr>
        <w:t xml:space="preserve"> </w:t>
      </w:r>
    </w:p>
    <w:p w14:paraId="39687ED0" w14:textId="77777777" w:rsidR="00D84B5D" w:rsidRPr="00A2638C" w:rsidRDefault="00D84B5D" w:rsidP="00D84B5D">
      <w:pPr>
        <w:pStyle w:val="Default"/>
        <w:jc w:val="both"/>
        <w:rPr>
          <w:color w:val="auto"/>
          <w:lang w:val="bg-BG"/>
        </w:rPr>
      </w:pPr>
      <w:r w:rsidRPr="00A2638C">
        <w:rPr>
          <w:b/>
          <w:bCs/>
          <w:color w:val="auto"/>
          <w:lang w:val="bg-BG"/>
        </w:rPr>
        <w:t xml:space="preserve">(8) </w:t>
      </w:r>
      <w:r w:rsidRPr="00A2638C">
        <w:rPr>
          <w:color w:val="auto"/>
          <w:lang w:val="bg-BG"/>
        </w:rPr>
        <w:t xml:space="preserve">При никакви обстоятелства промяната, включително удължаването на сроковете за изпълнение на поръчката не е основание за искане и получаване на каквото и да е друго допълнително плащане извън договорената цена в настоящия договор. </w:t>
      </w:r>
    </w:p>
    <w:p w14:paraId="78D5B345" w14:textId="77777777" w:rsidR="00D84B5D" w:rsidRPr="00A2638C" w:rsidRDefault="00D84B5D" w:rsidP="00D84B5D">
      <w:pPr>
        <w:pStyle w:val="Default"/>
        <w:jc w:val="both"/>
        <w:rPr>
          <w:color w:val="auto"/>
          <w:lang w:val="bg-BG"/>
        </w:rPr>
      </w:pPr>
      <w:r w:rsidRPr="00A2638C">
        <w:rPr>
          <w:b/>
          <w:bCs/>
          <w:color w:val="auto"/>
          <w:lang w:val="bg-BG"/>
        </w:rPr>
        <w:t xml:space="preserve">Чл. 5. </w:t>
      </w:r>
      <w:r w:rsidRPr="00A2638C">
        <w:rPr>
          <w:color w:val="auto"/>
          <w:lang w:val="bg-BG"/>
        </w:rPr>
        <w:t xml:space="preserve">Мястото на изпълнение на договора е </w:t>
      </w:r>
      <w:r w:rsidR="009E15D9" w:rsidRPr="00A2638C">
        <w:rPr>
          <w:lang w:val="bg-BG"/>
        </w:rPr>
        <w:t>град Елин Пелин, община Елин Пелин, област София област, Република България – СУ „Васил Левски“</w:t>
      </w:r>
      <w:r w:rsidRPr="00A2638C">
        <w:rPr>
          <w:color w:val="auto"/>
          <w:lang w:val="bg-BG"/>
        </w:rPr>
        <w:t xml:space="preserve">. </w:t>
      </w:r>
    </w:p>
    <w:p w14:paraId="394B69BC" w14:textId="77777777" w:rsidR="00D84B5D" w:rsidRPr="00A2638C" w:rsidRDefault="00D84B5D" w:rsidP="00D84B5D">
      <w:pPr>
        <w:pStyle w:val="Default"/>
        <w:jc w:val="both"/>
        <w:rPr>
          <w:color w:val="auto"/>
          <w:lang w:val="bg-BG"/>
        </w:rPr>
      </w:pPr>
    </w:p>
    <w:p w14:paraId="1D241AF4" w14:textId="77777777" w:rsidR="00D84B5D" w:rsidRPr="00A2638C" w:rsidRDefault="00D84B5D" w:rsidP="00D84B5D">
      <w:pPr>
        <w:pStyle w:val="Default"/>
        <w:jc w:val="both"/>
        <w:rPr>
          <w:color w:val="auto"/>
          <w:lang w:val="bg-BG"/>
        </w:rPr>
      </w:pPr>
      <w:r w:rsidRPr="00A2638C">
        <w:rPr>
          <w:b/>
          <w:bCs/>
          <w:color w:val="auto"/>
          <w:lang w:val="bg-BG"/>
        </w:rPr>
        <w:t xml:space="preserve">III. ЦЕНА НА ДОГОВОРА </w:t>
      </w:r>
    </w:p>
    <w:p w14:paraId="0D2ACB53" w14:textId="77777777" w:rsidR="00D84B5D" w:rsidRPr="00A2638C" w:rsidRDefault="00D84B5D" w:rsidP="00D84B5D">
      <w:pPr>
        <w:pStyle w:val="Default"/>
        <w:jc w:val="both"/>
        <w:rPr>
          <w:color w:val="auto"/>
          <w:lang w:val="bg-BG"/>
        </w:rPr>
      </w:pPr>
      <w:r w:rsidRPr="00A2638C">
        <w:rPr>
          <w:b/>
          <w:bCs/>
          <w:color w:val="auto"/>
          <w:lang w:val="bg-BG"/>
        </w:rPr>
        <w:t xml:space="preserve">Чл. 6. (1) </w:t>
      </w:r>
      <w:r w:rsidRPr="00A2638C">
        <w:rPr>
          <w:color w:val="auto"/>
          <w:lang w:val="bg-BG"/>
        </w:rPr>
        <w:t xml:space="preserve">Цената за изпълнение на договора, която </w:t>
      </w:r>
      <w:r w:rsidRPr="00A2638C">
        <w:rPr>
          <w:b/>
          <w:bCs/>
          <w:color w:val="auto"/>
          <w:lang w:val="bg-BG"/>
        </w:rPr>
        <w:t xml:space="preserve">ВЪЗЛОЖИТЕЛЯТ </w:t>
      </w:r>
      <w:r w:rsidRPr="00A2638C">
        <w:rPr>
          <w:color w:val="auto"/>
          <w:lang w:val="bg-BG"/>
        </w:rPr>
        <w:t xml:space="preserve">се задължава да заплати на </w:t>
      </w:r>
      <w:r w:rsidRPr="00A2638C">
        <w:rPr>
          <w:b/>
          <w:bCs/>
          <w:color w:val="auto"/>
          <w:lang w:val="bg-BG"/>
        </w:rPr>
        <w:t>ИЗПЪЛНИТЕЛЯ</w:t>
      </w:r>
      <w:r w:rsidRPr="00A2638C">
        <w:rPr>
          <w:color w:val="auto"/>
          <w:lang w:val="bg-BG"/>
        </w:rPr>
        <w:t xml:space="preserve">, е в размер на: </w:t>
      </w:r>
      <w:r w:rsidRPr="00A2638C">
        <w:rPr>
          <w:b/>
          <w:bCs/>
          <w:color w:val="auto"/>
          <w:lang w:val="bg-BG"/>
        </w:rPr>
        <w:t xml:space="preserve">…………………. (словом: ……………………..) лева без ДДС </w:t>
      </w:r>
      <w:r w:rsidRPr="00A2638C">
        <w:rPr>
          <w:color w:val="auto"/>
          <w:lang w:val="bg-BG"/>
        </w:rPr>
        <w:t xml:space="preserve">и </w:t>
      </w:r>
      <w:r w:rsidRPr="00A2638C">
        <w:rPr>
          <w:b/>
          <w:bCs/>
          <w:color w:val="auto"/>
          <w:lang w:val="bg-BG"/>
        </w:rPr>
        <w:t xml:space="preserve">………………………..…………. (словом: ……………………………..) лева с ДДС </w:t>
      </w:r>
      <w:r w:rsidRPr="00A2638C">
        <w:rPr>
          <w:color w:val="auto"/>
          <w:lang w:val="bg-BG"/>
        </w:rPr>
        <w:t xml:space="preserve">(наричана по-нататък „Цената“ или „Стойността на Договора“), съгласно Ценовото предложение на </w:t>
      </w:r>
      <w:r w:rsidRPr="00A2638C">
        <w:rPr>
          <w:b/>
          <w:bCs/>
          <w:color w:val="auto"/>
          <w:lang w:val="bg-BG"/>
        </w:rPr>
        <w:t>ИЗПЪЛНИТЕЛЯ</w:t>
      </w:r>
      <w:r w:rsidRPr="00A2638C">
        <w:rPr>
          <w:color w:val="auto"/>
          <w:lang w:val="bg-BG"/>
        </w:rPr>
        <w:t xml:space="preserve">, разпределена по обекти и подобекти, както следва: </w:t>
      </w:r>
    </w:p>
    <w:p w14:paraId="3DC6E9F9" w14:textId="77C31810" w:rsidR="00D84B5D" w:rsidRPr="00A2638C" w:rsidRDefault="00D84B5D" w:rsidP="00D84B5D">
      <w:pPr>
        <w:rPr>
          <w:rFonts w:eastAsia="Arial"/>
          <w:b/>
          <w:sz w:val="24"/>
          <w:szCs w:val="24"/>
          <w:lang w:val="bg-BG"/>
        </w:rPr>
      </w:pPr>
      <w:r w:rsidRPr="00A2638C">
        <w:rPr>
          <w:sz w:val="24"/>
          <w:szCs w:val="24"/>
          <w:lang w:val="bg-BG"/>
        </w:rPr>
        <w:t xml:space="preserve">1. цена за изпълнение на </w:t>
      </w:r>
      <w:r w:rsidR="00A2638C" w:rsidRPr="00A2638C">
        <w:rPr>
          <w:sz w:val="24"/>
          <w:szCs w:val="24"/>
          <w:lang w:val="bg-BG"/>
        </w:rPr>
        <w:t>Част Строително монтажи работи</w:t>
      </w:r>
      <w:r w:rsidRPr="00A2638C">
        <w:rPr>
          <w:sz w:val="24"/>
          <w:szCs w:val="24"/>
          <w:lang w:val="bg-BG"/>
        </w:rPr>
        <w:t xml:space="preserve">“, в размер на </w:t>
      </w:r>
      <w:r w:rsidRPr="00A2638C">
        <w:rPr>
          <w:b/>
          <w:sz w:val="24"/>
          <w:szCs w:val="24"/>
          <w:lang w:val="bg-BG"/>
        </w:rPr>
        <w:t xml:space="preserve">…………….. лв. (……...….. лева) без включен ДДС, </w:t>
      </w:r>
      <w:r w:rsidRPr="00A2638C">
        <w:rPr>
          <w:sz w:val="24"/>
          <w:szCs w:val="24"/>
          <w:lang w:val="bg-BG"/>
        </w:rPr>
        <w:t>или ……………. лв. с вкл. ДДС;</w:t>
      </w:r>
    </w:p>
    <w:p w14:paraId="1E60E392" w14:textId="5033788C" w:rsidR="00D84B5D" w:rsidRPr="00A2638C" w:rsidRDefault="00EB1096" w:rsidP="00D84B5D">
      <w:pPr>
        <w:jc w:val="both"/>
        <w:rPr>
          <w:rFonts w:eastAsia="Arial"/>
          <w:b/>
          <w:sz w:val="24"/>
          <w:szCs w:val="24"/>
          <w:lang w:val="bg-BG"/>
        </w:rPr>
      </w:pPr>
      <w:r>
        <w:rPr>
          <w:sz w:val="24"/>
          <w:szCs w:val="24"/>
          <w:lang w:val="bg-BG"/>
        </w:rPr>
        <w:t>2</w:t>
      </w:r>
      <w:r w:rsidR="00D84B5D" w:rsidRPr="00A2638C">
        <w:rPr>
          <w:sz w:val="24"/>
          <w:szCs w:val="24"/>
          <w:lang w:val="bg-BG"/>
        </w:rPr>
        <w:t xml:space="preserve">. цена за изпълнение на </w:t>
      </w:r>
      <w:r w:rsidR="00A2638C" w:rsidRPr="00A2638C">
        <w:rPr>
          <w:sz w:val="24"/>
          <w:szCs w:val="24"/>
          <w:lang w:val="bg-BG"/>
        </w:rPr>
        <w:t>Част оборудване</w:t>
      </w:r>
      <w:r w:rsidR="00D84B5D" w:rsidRPr="00A2638C">
        <w:rPr>
          <w:sz w:val="24"/>
          <w:szCs w:val="24"/>
          <w:lang w:val="bg-BG"/>
        </w:rPr>
        <w:t xml:space="preserve">, в размер на </w:t>
      </w:r>
      <w:r w:rsidR="00D84B5D" w:rsidRPr="00A2638C">
        <w:rPr>
          <w:b/>
          <w:sz w:val="24"/>
          <w:szCs w:val="24"/>
          <w:lang w:val="bg-BG"/>
        </w:rPr>
        <w:t xml:space="preserve">…………….. лв. (……...….. лева) без включен ДДС, </w:t>
      </w:r>
      <w:r w:rsidR="00D84B5D" w:rsidRPr="00A2638C">
        <w:rPr>
          <w:sz w:val="24"/>
          <w:szCs w:val="24"/>
          <w:lang w:val="bg-BG"/>
        </w:rPr>
        <w:t>или ……………. лв. с вкл. ДДС;</w:t>
      </w:r>
    </w:p>
    <w:p w14:paraId="5B148D4D" w14:textId="7E046883" w:rsidR="00D84B5D" w:rsidRPr="00A2638C" w:rsidRDefault="00EB1096" w:rsidP="00A2638C">
      <w:pPr>
        <w:pStyle w:val="Default"/>
        <w:jc w:val="both"/>
        <w:rPr>
          <w:rFonts w:eastAsia="Arial"/>
          <w:b/>
          <w:lang w:val="bg-BG"/>
        </w:rPr>
      </w:pPr>
      <w:r>
        <w:rPr>
          <w:lang w:val="bg-BG"/>
        </w:rPr>
        <w:t>3</w:t>
      </w:r>
      <w:r w:rsidR="00D84B5D" w:rsidRPr="00A2638C">
        <w:rPr>
          <w:lang w:val="bg-BG"/>
        </w:rPr>
        <w:t xml:space="preserve">. цена за изпълнение на </w:t>
      </w:r>
      <w:r w:rsidR="00A2638C" w:rsidRPr="00A2638C">
        <w:rPr>
          <w:lang w:val="bg-BG"/>
        </w:rPr>
        <w:t>Част ВП /Вертикална планировка/</w:t>
      </w:r>
      <w:r w:rsidR="00D84B5D" w:rsidRPr="00A2638C">
        <w:rPr>
          <w:lang w:val="bg-BG"/>
        </w:rPr>
        <w:t xml:space="preserve">, в размер на </w:t>
      </w:r>
      <w:r w:rsidR="00D84B5D" w:rsidRPr="00A2638C">
        <w:rPr>
          <w:b/>
          <w:lang w:val="bg-BG"/>
        </w:rPr>
        <w:t xml:space="preserve">…………….. лв. (……...….. лева) без включен ДДС, </w:t>
      </w:r>
      <w:r w:rsidR="00D84B5D" w:rsidRPr="00A2638C">
        <w:rPr>
          <w:lang w:val="bg-BG"/>
        </w:rPr>
        <w:t>или ……………. лв. с вкл. ДДС;</w:t>
      </w:r>
    </w:p>
    <w:p w14:paraId="38CA2328" w14:textId="2D07D564" w:rsidR="00D84B5D" w:rsidRPr="00A2638C" w:rsidRDefault="00D84B5D" w:rsidP="00D84B5D">
      <w:pPr>
        <w:pStyle w:val="Default"/>
        <w:jc w:val="both"/>
        <w:rPr>
          <w:color w:val="auto"/>
          <w:lang w:val="bg-BG"/>
        </w:rPr>
      </w:pPr>
      <w:r w:rsidRPr="00A2638C">
        <w:rPr>
          <w:b/>
          <w:bCs/>
          <w:color w:val="auto"/>
          <w:lang w:val="bg-BG"/>
        </w:rPr>
        <w:lastRenderedPageBreak/>
        <w:t xml:space="preserve">(2) </w:t>
      </w:r>
      <w:r w:rsidRPr="00A2638C">
        <w:rPr>
          <w:color w:val="auto"/>
          <w:lang w:val="bg-BG"/>
        </w:rPr>
        <w:t xml:space="preserve">Цената по чл. 6, ал. 1 е окончателна и не подлежи на промяна. </w:t>
      </w:r>
    </w:p>
    <w:p w14:paraId="3DB37AEA" w14:textId="0D93DF0F"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В цената по ал. 1 са включени всички необходими разходи на </w:t>
      </w:r>
      <w:r w:rsidRPr="00A2638C">
        <w:rPr>
          <w:b/>
          <w:bCs/>
          <w:color w:val="auto"/>
          <w:lang w:val="bg-BG"/>
        </w:rPr>
        <w:t xml:space="preserve">ИЗПЪЛНИТЕЛЯ </w:t>
      </w:r>
      <w:r w:rsidRPr="00A2638C">
        <w:rPr>
          <w:color w:val="auto"/>
          <w:lang w:val="bg-BG"/>
        </w:rPr>
        <w:t xml:space="preserve">за изпълнението на обекта, включително тези за подготовка на строителството, извършването на временните строителни работи, за осигуряване на транспорта на машините и заплащането на работната ръка, временната организация на движението, депонирането на негодни почви и строителни отпадъци, /осигуряване на съответния процент рециклирани отпадъци/, промяна в организацията на строителството, охрана на труда, застраховка на СМР и на </w:t>
      </w:r>
      <w:r w:rsidRPr="005E576F">
        <w:rPr>
          <w:color w:val="auto"/>
          <w:lang w:val="bg-BG"/>
        </w:rPr>
        <w:t>професионалната си отговорност, разходи по изготвяне на екзекутивна документация, разходи за лабораторни проби и изпитвания, за изготвяне на проект за попълване на кадастъра</w:t>
      </w:r>
      <w:r w:rsidR="00EB1096" w:rsidRPr="005E576F">
        <w:rPr>
          <w:color w:val="auto"/>
          <w:lang w:val="bg-BG"/>
        </w:rPr>
        <w:t xml:space="preserve">, </w:t>
      </w:r>
      <w:bookmarkStart w:id="0" w:name="_Hlk8600148"/>
      <w:r w:rsidR="00EB1096" w:rsidRPr="005E576F">
        <w:rPr>
          <w:color w:val="auto"/>
          <w:lang w:val="bg-BG"/>
        </w:rPr>
        <w:t>доставка и монтаж на оборудването</w:t>
      </w:r>
      <w:r w:rsidRPr="005E576F">
        <w:rPr>
          <w:color w:val="auto"/>
          <w:lang w:val="bg-BG"/>
        </w:rPr>
        <w:t xml:space="preserve"> </w:t>
      </w:r>
      <w:bookmarkEnd w:id="0"/>
      <w:r w:rsidRPr="005E576F">
        <w:rPr>
          <w:color w:val="auto"/>
          <w:lang w:val="bg-BG"/>
        </w:rPr>
        <w:t>и всички други присъщи разходи, както и други неупоменати по - горе, но необходими за изпълнението и завършването на всички дейности по договора и издаване</w:t>
      </w:r>
      <w:r w:rsidRPr="00A2638C">
        <w:rPr>
          <w:color w:val="auto"/>
          <w:lang w:val="bg-BG"/>
        </w:rPr>
        <w:t xml:space="preserve"> на разрешение за ползване на обекта. </w:t>
      </w:r>
    </w:p>
    <w:p w14:paraId="297F447E"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Договорените цени на видовете работи по количествено - стойностната сметка няма да бъдат променяни за целия период на строителство. Цената на финансовия риск за срока на изпълнение на обекта също е включена в цената на договора. </w:t>
      </w:r>
    </w:p>
    <w:p w14:paraId="12735551" w14:textId="36D6291A" w:rsidR="00D84B5D" w:rsidRPr="00A2638C" w:rsidRDefault="00D84B5D" w:rsidP="00D84B5D">
      <w:pPr>
        <w:pStyle w:val="Default"/>
        <w:jc w:val="both"/>
        <w:rPr>
          <w:color w:val="auto"/>
          <w:lang w:val="bg-BG"/>
        </w:rPr>
      </w:pPr>
      <w:r w:rsidRPr="00A2638C">
        <w:rPr>
          <w:b/>
          <w:bCs/>
          <w:color w:val="auto"/>
          <w:lang w:val="bg-BG"/>
        </w:rPr>
        <w:t xml:space="preserve">Чл. 7. </w:t>
      </w:r>
      <w:r w:rsidRPr="00A2638C">
        <w:rPr>
          <w:color w:val="auto"/>
          <w:lang w:val="bg-BG"/>
        </w:rPr>
        <w:t xml:space="preserve">Непредвидените разходи ще се остойностяват на база единичните цени за съответните видове дейности от количествено – стойностната сметка. За видовете СМР и дейности, за които няма предложени единични цени, единичната цена се образува на база елементи на ценообразуване, предложени в офертата, както следва: </w:t>
      </w:r>
    </w:p>
    <w:p w14:paraId="6D9CB919" w14:textId="77777777" w:rsidR="00D84B5D" w:rsidRPr="00A2638C" w:rsidRDefault="00D84B5D" w:rsidP="00D84B5D">
      <w:pPr>
        <w:pStyle w:val="Default"/>
        <w:jc w:val="both"/>
        <w:rPr>
          <w:color w:val="auto"/>
          <w:lang w:val="bg-BG"/>
        </w:rPr>
      </w:pPr>
      <w:r w:rsidRPr="00A2638C">
        <w:rPr>
          <w:color w:val="auto"/>
          <w:lang w:val="bg-BG"/>
        </w:rPr>
        <w:t xml:space="preserve">- часова ставка за възнаграждение на общи работници …………….лв./час; </w:t>
      </w:r>
    </w:p>
    <w:p w14:paraId="3075E886" w14:textId="77777777" w:rsidR="00D84B5D" w:rsidRPr="00A2638C" w:rsidRDefault="00D84B5D" w:rsidP="00D84B5D">
      <w:pPr>
        <w:pStyle w:val="Default"/>
        <w:jc w:val="both"/>
        <w:rPr>
          <w:color w:val="auto"/>
          <w:lang w:val="bg-BG"/>
        </w:rPr>
      </w:pPr>
      <w:r w:rsidRPr="00A2638C">
        <w:rPr>
          <w:color w:val="auto"/>
          <w:lang w:val="bg-BG"/>
        </w:rPr>
        <w:t xml:space="preserve">- часова ставка за възнаграждение на специализирани работници …………….лв./час; </w:t>
      </w:r>
    </w:p>
    <w:p w14:paraId="36661AA5" w14:textId="77777777" w:rsidR="00D84B5D" w:rsidRPr="00A2638C" w:rsidRDefault="00D84B5D" w:rsidP="00D84B5D">
      <w:pPr>
        <w:pStyle w:val="Default"/>
        <w:jc w:val="both"/>
        <w:rPr>
          <w:color w:val="auto"/>
          <w:lang w:val="bg-BG"/>
        </w:rPr>
      </w:pPr>
      <w:r w:rsidRPr="00A2638C">
        <w:rPr>
          <w:color w:val="auto"/>
          <w:lang w:val="bg-BG"/>
        </w:rPr>
        <w:t xml:space="preserve">- допълнителни разходи върху труд ………………%; </w:t>
      </w:r>
    </w:p>
    <w:p w14:paraId="06190E1A" w14:textId="77777777" w:rsidR="00D84B5D" w:rsidRPr="00A2638C" w:rsidRDefault="00D84B5D" w:rsidP="00D84B5D">
      <w:pPr>
        <w:pStyle w:val="Default"/>
        <w:jc w:val="both"/>
        <w:rPr>
          <w:color w:val="auto"/>
          <w:lang w:val="bg-BG"/>
        </w:rPr>
      </w:pPr>
      <w:r w:rsidRPr="00A2638C">
        <w:rPr>
          <w:color w:val="auto"/>
          <w:lang w:val="bg-BG"/>
        </w:rPr>
        <w:t xml:space="preserve">- допълнителни разходи върху механизация ………………%; </w:t>
      </w:r>
    </w:p>
    <w:p w14:paraId="0A3EACFA" w14:textId="77777777" w:rsidR="00D84B5D" w:rsidRPr="00A2638C" w:rsidRDefault="00D84B5D" w:rsidP="00D84B5D">
      <w:pPr>
        <w:pStyle w:val="Default"/>
        <w:jc w:val="both"/>
        <w:rPr>
          <w:color w:val="auto"/>
          <w:lang w:val="bg-BG"/>
        </w:rPr>
      </w:pPr>
      <w:r w:rsidRPr="00A2638C">
        <w:rPr>
          <w:color w:val="auto"/>
          <w:lang w:val="bg-BG"/>
        </w:rPr>
        <w:t xml:space="preserve">- </w:t>
      </w:r>
      <w:proofErr w:type="spellStart"/>
      <w:r w:rsidRPr="00A2638C">
        <w:rPr>
          <w:color w:val="auto"/>
          <w:lang w:val="bg-BG"/>
        </w:rPr>
        <w:t>доставно</w:t>
      </w:r>
      <w:proofErr w:type="spellEnd"/>
      <w:r w:rsidRPr="00A2638C">
        <w:rPr>
          <w:color w:val="auto"/>
          <w:lang w:val="bg-BG"/>
        </w:rPr>
        <w:t xml:space="preserve"> - складови разходи ………………%; </w:t>
      </w:r>
    </w:p>
    <w:p w14:paraId="217EA8C5" w14:textId="77777777" w:rsidR="00D84B5D" w:rsidRPr="00A2638C" w:rsidRDefault="00D84B5D" w:rsidP="00D84B5D">
      <w:pPr>
        <w:pStyle w:val="Default"/>
        <w:jc w:val="both"/>
        <w:rPr>
          <w:color w:val="auto"/>
          <w:lang w:val="bg-BG"/>
        </w:rPr>
      </w:pPr>
      <w:r w:rsidRPr="00A2638C">
        <w:rPr>
          <w:color w:val="auto"/>
          <w:lang w:val="bg-BG"/>
        </w:rPr>
        <w:t>- печалба ………………%;</w:t>
      </w:r>
    </w:p>
    <w:p w14:paraId="0A925948" w14:textId="77777777" w:rsidR="00D84B5D" w:rsidRPr="00A2638C" w:rsidRDefault="00D84B5D" w:rsidP="00D84B5D">
      <w:pPr>
        <w:pStyle w:val="Default"/>
        <w:jc w:val="both"/>
        <w:rPr>
          <w:color w:val="auto"/>
          <w:lang w:val="bg-BG"/>
        </w:rPr>
      </w:pPr>
      <w:r w:rsidRPr="00A2638C">
        <w:rPr>
          <w:b/>
          <w:bCs/>
          <w:color w:val="auto"/>
          <w:lang w:val="bg-BG"/>
        </w:rPr>
        <w:t xml:space="preserve">Чл. 8. (1) </w:t>
      </w:r>
      <w:r w:rsidRPr="00A2638C">
        <w:rPr>
          <w:color w:val="auto"/>
          <w:lang w:val="bg-BG"/>
        </w:rPr>
        <w:t xml:space="preserve">Цената по настоящия договор е дължима до размера на реално извършените от </w:t>
      </w:r>
      <w:r w:rsidRPr="00A2638C">
        <w:rPr>
          <w:b/>
          <w:bCs/>
          <w:color w:val="auto"/>
          <w:lang w:val="bg-BG"/>
        </w:rPr>
        <w:t xml:space="preserve">ИЗПЪЛНИТЕЛЯ </w:t>
      </w:r>
      <w:r w:rsidRPr="00A2638C">
        <w:rPr>
          <w:color w:val="auto"/>
          <w:lang w:val="bg-BG"/>
        </w:rPr>
        <w:t xml:space="preserve">и безусловно приети по реда на настоящия договор от </w:t>
      </w:r>
      <w:r w:rsidRPr="00A2638C">
        <w:rPr>
          <w:b/>
          <w:bCs/>
          <w:color w:val="auto"/>
          <w:lang w:val="bg-BG"/>
        </w:rPr>
        <w:t xml:space="preserve">ВЪЗЛОЖИТЕЛЯ </w:t>
      </w:r>
      <w:r w:rsidRPr="00A2638C">
        <w:rPr>
          <w:color w:val="auto"/>
          <w:lang w:val="bg-BG"/>
        </w:rPr>
        <w:t xml:space="preserve">СМР. </w:t>
      </w:r>
    </w:p>
    <w:p w14:paraId="2B77CAC4" w14:textId="017B012D" w:rsidR="00D84B5D" w:rsidRPr="00A2638C" w:rsidRDefault="00D84B5D" w:rsidP="00D84B5D">
      <w:pPr>
        <w:pStyle w:val="ac"/>
      </w:pPr>
      <w:r w:rsidRPr="00A2638C">
        <w:rPr>
          <w:b/>
          <w:bCs/>
        </w:rPr>
        <w:t xml:space="preserve">(2) </w:t>
      </w:r>
      <w:r w:rsidRPr="00A2638C">
        <w:t xml:space="preserve">Стойността по настоящия договор, дължима от </w:t>
      </w:r>
      <w:r w:rsidRPr="00A2638C">
        <w:rPr>
          <w:b/>
          <w:bCs/>
        </w:rPr>
        <w:t xml:space="preserve">ВЪЗЛОЖИТЕЛЯ </w:t>
      </w:r>
      <w:r w:rsidRPr="00A2638C">
        <w:t xml:space="preserve">на </w:t>
      </w:r>
      <w:r w:rsidRPr="00A2638C">
        <w:rPr>
          <w:b/>
          <w:bCs/>
        </w:rPr>
        <w:t xml:space="preserve">ИЗПЪЛНИТЕЛЯ </w:t>
      </w:r>
      <w:r w:rsidRPr="00A2638C">
        <w:t xml:space="preserve">до изпълнение на всички задължения на </w:t>
      </w:r>
      <w:r w:rsidRPr="005E576F">
        <w:t xml:space="preserve">страните по него, в никакъв случай не може да е повече от допустимата и одобрена от финансиращия орган сума за изпълнение на дейностите по настоящия договор, съгласно ДБФП </w:t>
      </w:r>
      <w:r w:rsidR="00EB1096" w:rsidRPr="005E576F">
        <w:t>№ BG06RDNP001-7.002-0037-C01/03.05.2019г.</w:t>
      </w:r>
      <w:r w:rsidRPr="005E576F">
        <w:t xml:space="preserve"> В случай, че сумата е по-малка от посочената в чл. 6, </w:t>
      </w:r>
      <w:r w:rsidRPr="005E576F">
        <w:rPr>
          <w:b/>
          <w:bCs/>
        </w:rPr>
        <w:t xml:space="preserve">ИЗПЪЛНИТЕЛЯТ </w:t>
      </w:r>
      <w:r w:rsidRPr="005E576F">
        <w:t xml:space="preserve">няма право да претендира заплащане на по-голяма </w:t>
      </w:r>
      <w:r w:rsidRPr="00A2638C">
        <w:t xml:space="preserve">сума от одобрената по бюджета на проекта. </w:t>
      </w:r>
    </w:p>
    <w:p w14:paraId="2DAA901B" w14:textId="77777777" w:rsidR="00D84B5D" w:rsidRPr="00A2638C" w:rsidRDefault="00D84B5D" w:rsidP="00D84B5D">
      <w:pPr>
        <w:pStyle w:val="Default"/>
        <w:jc w:val="both"/>
        <w:rPr>
          <w:color w:val="auto"/>
          <w:lang w:val="bg-BG"/>
        </w:rPr>
      </w:pPr>
      <w:r w:rsidRPr="00A2638C">
        <w:rPr>
          <w:b/>
          <w:bCs/>
          <w:color w:val="auto"/>
          <w:lang w:val="bg-BG"/>
        </w:rPr>
        <w:t xml:space="preserve">IV. НАЧИН НА ПЛАЩАНЕ </w:t>
      </w:r>
    </w:p>
    <w:p w14:paraId="0367198E" w14:textId="77777777" w:rsidR="00D84B5D" w:rsidRPr="00A2638C" w:rsidRDefault="00D84B5D" w:rsidP="00D84B5D">
      <w:pPr>
        <w:pStyle w:val="Default"/>
        <w:jc w:val="both"/>
        <w:rPr>
          <w:color w:val="auto"/>
          <w:lang w:val="bg-BG"/>
        </w:rPr>
      </w:pPr>
      <w:r w:rsidRPr="00A2638C">
        <w:rPr>
          <w:b/>
          <w:bCs/>
          <w:color w:val="auto"/>
          <w:lang w:val="bg-BG"/>
        </w:rPr>
        <w:t xml:space="preserve">Чл.9. ВЪЗЛОЖИТЕЛЯТ </w:t>
      </w:r>
      <w:r w:rsidRPr="00A2638C">
        <w:rPr>
          <w:color w:val="auto"/>
          <w:lang w:val="bg-BG"/>
        </w:rPr>
        <w:t xml:space="preserve">заплаща на </w:t>
      </w:r>
      <w:r w:rsidRPr="00A2638C">
        <w:rPr>
          <w:b/>
          <w:bCs/>
          <w:color w:val="auto"/>
          <w:lang w:val="bg-BG"/>
        </w:rPr>
        <w:t xml:space="preserve">ИЗПЪЛНИТЕЛЯ </w:t>
      </w:r>
      <w:r w:rsidRPr="00A2638C">
        <w:rPr>
          <w:color w:val="auto"/>
          <w:lang w:val="bg-BG"/>
        </w:rPr>
        <w:t xml:space="preserve">договореното възнаграждение за изпълнение на СМР по чл. 6, ал. 1, т. 1 от настоящия договор, както следва: </w:t>
      </w:r>
    </w:p>
    <w:p w14:paraId="254C037A" w14:textId="77777777" w:rsidR="00D84B5D" w:rsidRPr="00A2638C" w:rsidRDefault="00D84B5D" w:rsidP="00D84B5D">
      <w:pPr>
        <w:jc w:val="both"/>
        <w:rPr>
          <w:sz w:val="24"/>
          <w:szCs w:val="24"/>
          <w:lang w:val="bg-BG"/>
        </w:rPr>
      </w:pPr>
      <w:r w:rsidRPr="00A2638C">
        <w:rPr>
          <w:b/>
          <w:sz w:val="24"/>
          <w:szCs w:val="24"/>
          <w:lang w:val="bg-BG"/>
        </w:rPr>
        <w:t>(1)</w:t>
      </w:r>
      <w:r w:rsidRPr="00A2638C">
        <w:rPr>
          <w:sz w:val="24"/>
          <w:szCs w:val="24"/>
          <w:lang w:val="bg-BG"/>
        </w:rPr>
        <w:t xml:space="preserve"> Изпълнителят има право на авансово плащане в размер до 50% (петдесет на сто) от стойността на договора, което се извършва в срок от 30 (тридесет) дни, след датата на последното по време действие: </w:t>
      </w:r>
    </w:p>
    <w:p w14:paraId="702E1D35" w14:textId="77777777" w:rsidR="00D84B5D" w:rsidRPr="005E576F" w:rsidRDefault="00D84B5D" w:rsidP="00D84B5D">
      <w:pPr>
        <w:jc w:val="both"/>
        <w:rPr>
          <w:sz w:val="24"/>
          <w:szCs w:val="24"/>
          <w:lang w:val="bg-BG"/>
        </w:rPr>
      </w:pPr>
      <w:r w:rsidRPr="00A2638C">
        <w:rPr>
          <w:sz w:val="24"/>
          <w:szCs w:val="24"/>
          <w:lang w:val="bg-BG"/>
        </w:rPr>
        <w:t xml:space="preserve">1. съгласуване от ДФЗ – РА на </w:t>
      </w:r>
      <w:r w:rsidRPr="005E576F">
        <w:rPr>
          <w:sz w:val="24"/>
          <w:szCs w:val="24"/>
          <w:lang w:val="bg-BG"/>
        </w:rPr>
        <w:t xml:space="preserve">проведената процедура за възлагане на обществената поръчка и сключения договор; </w:t>
      </w:r>
    </w:p>
    <w:p w14:paraId="34237BCE" w14:textId="12906594" w:rsidR="00D84B5D" w:rsidRPr="005E576F" w:rsidRDefault="00D84B5D" w:rsidP="00D84B5D">
      <w:pPr>
        <w:jc w:val="both"/>
        <w:rPr>
          <w:sz w:val="24"/>
          <w:szCs w:val="24"/>
          <w:lang w:val="bg-BG"/>
        </w:rPr>
      </w:pPr>
      <w:r w:rsidRPr="005E576F">
        <w:rPr>
          <w:sz w:val="24"/>
          <w:szCs w:val="24"/>
          <w:lang w:val="bg-BG"/>
        </w:rPr>
        <w:t xml:space="preserve">2. получаване от ВЪЗЛОЖИТЕЛЯ на авансово плащане от Държавен фонд „Земеделие“ – РА по ДБФП № </w:t>
      </w:r>
      <w:r w:rsidR="00EB1096" w:rsidRPr="005E576F">
        <w:rPr>
          <w:sz w:val="24"/>
          <w:szCs w:val="24"/>
        </w:rPr>
        <w:t>BG06RDNP001-7.002-0037-C01/03.05.2019</w:t>
      </w:r>
      <w:r w:rsidR="00EB1096" w:rsidRPr="005E576F">
        <w:rPr>
          <w:sz w:val="24"/>
          <w:szCs w:val="24"/>
          <w:lang w:val="bg-BG"/>
        </w:rPr>
        <w:t>г.</w:t>
      </w:r>
      <w:r w:rsidRPr="005E576F">
        <w:rPr>
          <w:sz w:val="24"/>
          <w:szCs w:val="24"/>
          <w:lang w:val="bg-BG"/>
        </w:rPr>
        <w:t xml:space="preserve">; </w:t>
      </w:r>
    </w:p>
    <w:p w14:paraId="505169EC" w14:textId="77777777" w:rsidR="00D84B5D" w:rsidRPr="00A2638C" w:rsidRDefault="00D84B5D" w:rsidP="00D84B5D">
      <w:pPr>
        <w:jc w:val="both"/>
        <w:rPr>
          <w:sz w:val="24"/>
          <w:szCs w:val="24"/>
          <w:lang w:val="bg-BG"/>
        </w:rPr>
      </w:pPr>
      <w:r w:rsidRPr="00A2638C">
        <w:rPr>
          <w:sz w:val="24"/>
          <w:szCs w:val="24"/>
          <w:lang w:val="bg-BG"/>
        </w:rPr>
        <w:lastRenderedPageBreak/>
        <w:t xml:space="preserve">3. съставяне и подписване на Протокола за откриване на строителната площадка и определяне на строителна линия и ниво на строежа за строежи от техническата инфраструктура (Приложение №2а към чл. 7, ал. 3, т. 2 от Наредба № 3 от 31 юли 2003 г. за съставяне на актове и протоколи по време на строителството); </w:t>
      </w:r>
    </w:p>
    <w:p w14:paraId="5E5965A3" w14:textId="77777777" w:rsidR="00D84B5D" w:rsidRPr="00A2638C" w:rsidRDefault="00D84B5D" w:rsidP="00D84B5D">
      <w:pPr>
        <w:jc w:val="both"/>
        <w:rPr>
          <w:sz w:val="24"/>
          <w:szCs w:val="24"/>
          <w:lang w:val="bg-BG"/>
        </w:rPr>
      </w:pPr>
      <w:r w:rsidRPr="00A2638C">
        <w:rPr>
          <w:sz w:val="24"/>
          <w:szCs w:val="24"/>
          <w:lang w:val="bg-BG"/>
        </w:rPr>
        <w:t xml:space="preserve">4. представяне от ИЗПЪЛНИТЕЛЯ на ВЪЗЛОЖИТЕЛЯ на гаранция за авансово предоставени средства; и </w:t>
      </w:r>
    </w:p>
    <w:p w14:paraId="269D156D" w14:textId="044D2E5D" w:rsidR="00D84B5D" w:rsidRPr="00A2638C" w:rsidRDefault="00D84B5D" w:rsidP="00D84B5D">
      <w:pPr>
        <w:jc w:val="both"/>
        <w:rPr>
          <w:sz w:val="24"/>
          <w:szCs w:val="24"/>
          <w:lang w:val="bg-BG"/>
        </w:rPr>
      </w:pPr>
      <w:r w:rsidRPr="00A2638C">
        <w:rPr>
          <w:sz w:val="24"/>
          <w:szCs w:val="24"/>
          <w:lang w:val="bg-BG"/>
        </w:rPr>
        <w:t>5. представяне на</w:t>
      </w:r>
      <w:r w:rsidR="00EB1096">
        <w:rPr>
          <w:sz w:val="24"/>
          <w:szCs w:val="24"/>
          <w:lang w:val="bg-BG"/>
        </w:rPr>
        <w:t xml:space="preserve"> фа</w:t>
      </w:r>
      <w:r w:rsidRPr="00A2638C">
        <w:rPr>
          <w:sz w:val="24"/>
          <w:szCs w:val="24"/>
          <w:lang w:val="bg-BG"/>
        </w:rPr>
        <w:t xml:space="preserve">ктура. </w:t>
      </w:r>
    </w:p>
    <w:p w14:paraId="734BD00F" w14:textId="77777777" w:rsidR="00D84B5D" w:rsidRPr="00A2638C" w:rsidRDefault="00D84B5D" w:rsidP="00D84B5D">
      <w:pPr>
        <w:jc w:val="both"/>
        <w:rPr>
          <w:sz w:val="24"/>
          <w:szCs w:val="24"/>
          <w:lang w:val="bg-BG"/>
        </w:rPr>
      </w:pPr>
      <w:r w:rsidRPr="00A2638C">
        <w:rPr>
          <w:sz w:val="24"/>
          <w:szCs w:val="24"/>
          <w:lang w:val="bg-BG"/>
        </w:rPr>
        <w:t xml:space="preserve">Сумата на аванса ще се приспадне от размера на окончателното плащане. </w:t>
      </w:r>
    </w:p>
    <w:p w14:paraId="3E79CB02" w14:textId="503A551F" w:rsidR="00D84B5D" w:rsidRPr="00A2638C" w:rsidRDefault="00D84B5D" w:rsidP="00D84B5D">
      <w:pPr>
        <w:jc w:val="both"/>
        <w:rPr>
          <w:sz w:val="24"/>
          <w:szCs w:val="24"/>
          <w:lang w:val="bg-BG"/>
        </w:rPr>
      </w:pPr>
      <w:r w:rsidRPr="00A2638C">
        <w:rPr>
          <w:b/>
          <w:sz w:val="24"/>
          <w:szCs w:val="24"/>
          <w:lang w:val="bg-BG"/>
        </w:rPr>
        <w:t>(2)</w:t>
      </w:r>
      <w:r w:rsidRPr="00A2638C">
        <w:rPr>
          <w:sz w:val="24"/>
          <w:szCs w:val="24"/>
          <w:lang w:val="bg-BG"/>
        </w:rPr>
        <w:t xml:space="preserve"> Окончателно плащане - в размер на разликата </w:t>
      </w:r>
      <w:r w:rsidRPr="005E576F">
        <w:rPr>
          <w:sz w:val="24"/>
          <w:szCs w:val="24"/>
          <w:lang w:val="bg-BG"/>
        </w:rPr>
        <w:t>между стойността на реално извършените и актувани СМР и стойността на авансовото плащане, но не повече от одобрената от финансиращия орган сума за изпълнение на дейностите по настоящия договор, съгласно ДБФП</w:t>
      </w:r>
      <w:r w:rsidR="00EB1096" w:rsidRPr="005E576F">
        <w:rPr>
          <w:sz w:val="24"/>
          <w:szCs w:val="24"/>
          <w:lang w:val="bg-BG"/>
        </w:rPr>
        <w:t xml:space="preserve"> </w:t>
      </w:r>
      <w:r w:rsidRPr="005E576F">
        <w:rPr>
          <w:sz w:val="24"/>
          <w:szCs w:val="24"/>
          <w:lang w:val="bg-BG"/>
        </w:rPr>
        <w:t>№</w:t>
      </w:r>
      <w:r w:rsidR="00EB1096" w:rsidRPr="005E576F">
        <w:rPr>
          <w:sz w:val="24"/>
          <w:szCs w:val="24"/>
        </w:rPr>
        <w:t xml:space="preserve"> BG06RDNP001-7.002-0037-C01/03.05.2019</w:t>
      </w:r>
      <w:r w:rsidR="00EB1096" w:rsidRPr="005E576F">
        <w:rPr>
          <w:sz w:val="24"/>
          <w:szCs w:val="24"/>
          <w:lang w:val="bg-BG"/>
        </w:rPr>
        <w:t>г.</w:t>
      </w:r>
      <w:r w:rsidRPr="005E576F">
        <w:rPr>
          <w:sz w:val="24"/>
          <w:szCs w:val="24"/>
          <w:lang w:val="bg-BG"/>
        </w:rPr>
        <w:t xml:space="preserve">, е дължимо в срок от 30 (тридесет) календарни дни, след датата на последното по време </w:t>
      </w:r>
      <w:r w:rsidRPr="00A2638C">
        <w:rPr>
          <w:sz w:val="24"/>
          <w:szCs w:val="24"/>
          <w:lang w:val="bg-BG"/>
        </w:rPr>
        <w:t xml:space="preserve">действие: </w:t>
      </w:r>
    </w:p>
    <w:p w14:paraId="616DD36E" w14:textId="77777777" w:rsidR="00D84B5D" w:rsidRPr="00A2638C" w:rsidRDefault="00D84B5D" w:rsidP="00D84B5D">
      <w:pPr>
        <w:jc w:val="both"/>
        <w:rPr>
          <w:sz w:val="24"/>
          <w:szCs w:val="24"/>
          <w:lang w:val="bg-BG"/>
        </w:rPr>
      </w:pPr>
      <w:r w:rsidRPr="00A2638C">
        <w:rPr>
          <w:sz w:val="24"/>
          <w:szCs w:val="24"/>
          <w:lang w:val="bg-BG"/>
        </w:rPr>
        <w:t xml:space="preserve">1. приемане на строежа и издаване на Разрешение за ползване; </w:t>
      </w:r>
    </w:p>
    <w:p w14:paraId="4D551CA5" w14:textId="77777777" w:rsidR="00D84B5D" w:rsidRPr="00A2638C" w:rsidRDefault="00D84B5D" w:rsidP="00D84B5D">
      <w:pPr>
        <w:jc w:val="both"/>
        <w:rPr>
          <w:sz w:val="24"/>
          <w:szCs w:val="24"/>
          <w:lang w:val="bg-BG"/>
        </w:rPr>
      </w:pPr>
      <w:r w:rsidRPr="00A2638C">
        <w:rPr>
          <w:sz w:val="24"/>
          <w:szCs w:val="24"/>
          <w:lang w:val="bg-BG"/>
        </w:rPr>
        <w:t xml:space="preserve">2. одобряване размера на окончателното плащане по ДБФП след извършване на всички проверки и получаване от ВЪЗЛОЖИТЕЛЯ на окончателно плащане от Държавен фонд „Земеделие“ – РА; и </w:t>
      </w:r>
    </w:p>
    <w:p w14:paraId="5538BF2E" w14:textId="77777777" w:rsidR="00D84B5D" w:rsidRPr="00A2638C" w:rsidRDefault="00D84B5D" w:rsidP="00D84B5D">
      <w:pPr>
        <w:jc w:val="both"/>
        <w:rPr>
          <w:sz w:val="24"/>
          <w:szCs w:val="24"/>
          <w:lang w:val="bg-BG"/>
        </w:rPr>
      </w:pPr>
      <w:r w:rsidRPr="00A2638C">
        <w:rPr>
          <w:sz w:val="24"/>
          <w:szCs w:val="24"/>
          <w:lang w:val="bg-BG"/>
        </w:rPr>
        <w:t xml:space="preserve">3. издаване от ИЗПЪЛНИТЕЛЯ и представяне на ВЪЗЛОЖИТЕЛЯ на фактура за дължимата сума/част от цената. </w:t>
      </w:r>
    </w:p>
    <w:p w14:paraId="7D0B2E5C" w14:textId="77777777" w:rsidR="00D84B5D" w:rsidRPr="00A2638C" w:rsidRDefault="00D84B5D" w:rsidP="00D84B5D">
      <w:pPr>
        <w:pStyle w:val="Default"/>
        <w:jc w:val="both"/>
        <w:rPr>
          <w:color w:val="auto"/>
          <w:lang w:val="bg-BG"/>
        </w:rPr>
      </w:pPr>
      <w:r w:rsidRPr="00A2638C">
        <w:rPr>
          <w:b/>
          <w:bCs/>
          <w:color w:val="auto"/>
          <w:lang w:val="bg-BG"/>
        </w:rPr>
        <w:t>(3) ВЪЗЛОЖИТЕЛЯТ</w:t>
      </w:r>
      <w:r w:rsidRPr="00A2638C">
        <w:rPr>
          <w:color w:val="auto"/>
          <w:lang w:val="bg-BG"/>
        </w:rPr>
        <w:t>, във връзка с извършване на плащанията по предходните алинеи, по изключение може да се позове на разпоредбата на чл.303а, ал.2 от ТЗ и да договори срок за изпълнение на парично задължение по-дълъг от 30 дни, но не повече от 60 дни, когато това се налага от естеството на стоката или услугата или по друга важна причина.</w:t>
      </w:r>
    </w:p>
    <w:p w14:paraId="30FE79C8" w14:textId="77777777" w:rsidR="00D84B5D" w:rsidRPr="00A2638C" w:rsidRDefault="00D84B5D" w:rsidP="00D84B5D">
      <w:pPr>
        <w:pStyle w:val="Default"/>
        <w:jc w:val="both"/>
        <w:rPr>
          <w:color w:val="auto"/>
          <w:lang w:val="bg-BG"/>
        </w:rPr>
      </w:pPr>
      <w:r w:rsidRPr="00A2638C">
        <w:rPr>
          <w:b/>
          <w:bCs/>
          <w:color w:val="auto"/>
          <w:lang w:val="bg-BG"/>
        </w:rPr>
        <w:t xml:space="preserve">Чл.10. (1) </w:t>
      </w:r>
      <w:r w:rsidRPr="00A2638C">
        <w:rPr>
          <w:color w:val="auto"/>
          <w:lang w:val="bg-BG"/>
        </w:rPr>
        <w:t xml:space="preserve">Плащането на сумата по чл. 9, ал. 1 се извършва след представяне на гаранция за авансово предоставени средства и надлежно издадена фактура по сметка на </w:t>
      </w:r>
      <w:r w:rsidRPr="00A2638C">
        <w:rPr>
          <w:b/>
          <w:bCs/>
          <w:color w:val="auto"/>
          <w:lang w:val="bg-BG"/>
        </w:rPr>
        <w:t>ИЗПЪЛНИТЕЛЯ</w:t>
      </w:r>
      <w:r w:rsidRPr="00A2638C">
        <w:rPr>
          <w:color w:val="auto"/>
          <w:lang w:val="bg-BG"/>
        </w:rPr>
        <w:t xml:space="preserve">. </w:t>
      </w:r>
    </w:p>
    <w:p w14:paraId="2D92B8F6" w14:textId="77777777" w:rsidR="00D84B5D" w:rsidRPr="00A2638C" w:rsidRDefault="00D84B5D" w:rsidP="00D84B5D">
      <w:pPr>
        <w:pStyle w:val="Default"/>
        <w:jc w:val="both"/>
        <w:rPr>
          <w:color w:val="auto"/>
          <w:lang w:val="bg-BG"/>
        </w:rPr>
      </w:pPr>
      <w:r w:rsidRPr="00A2638C">
        <w:rPr>
          <w:b/>
          <w:bCs/>
          <w:color w:val="auto"/>
          <w:lang w:val="bg-BG"/>
        </w:rPr>
        <w:t xml:space="preserve">(2) ИЗПЪЛНИТЕЛЯТ </w:t>
      </w:r>
      <w:r w:rsidRPr="00A2638C">
        <w:rPr>
          <w:color w:val="auto"/>
          <w:lang w:val="bg-BG"/>
        </w:rPr>
        <w:t xml:space="preserve">има право да не се възползва от възможността за авансово плащане, като в този случай договорът ще се изпълнява без предоставяне на аванс. Своята воля </w:t>
      </w:r>
      <w:r w:rsidRPr="00A2638C">
        <w:rPr>
          <w:b/>
          <w:bCs/>
          <w:color w:val="auto"/>
          <w:lang w:val="bg-BG"/>
        </w:rPr>
        <w:t xml:space="preserve">ИЗПЪЛНИТЕЛЯТ </w:t>
      </w:r>
      <w:r w:rsidRPr="00A2638C">
        <w:rPr>
          <w:color w:val="auto"/>
          <w:lang w:val="bg-BG"/>
        </w:rPr>
        <w:t xml:space="preserve">следва да изрази писмено пред </w:t>
      </w:r>
      <w:r w:rsidRPr="00A2638C">
        <w:rPr>
          <w:b/>
          <w:bCs/>
          <w:color w:val="auto"/>
          <w:lang w:val="bg-BG"/>
        </w:rPr>
        <w:t xml:space="preserve">ВЪЗЛОЖИТЕЛЯ </w:t>
      </w:r>
      <w:r w:rsidRPr="00A2638C">
        <w:rPr>
          <w:color w:val="auto"/>
          <w:lang w:val="bg-BG"/>
        </w:rPr>
        <w:t xml:space="preserve">не по-късно от 3 (три) месеца от датата на сключване на настоящия договор. </w:t>
      </w:r>
    </w:p>
    <w:p w14:paraId="70CE7DE5"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Плащането на сумата по чл. 9, ал. 2 и ал. 3 се извършва след представяне на надлежно издадена фактура по сметка на </w:t>
      </w:r>
      <w:r w:rsidRPr="00A2638C">
        <w:rPr>
          <w:b/>
          <w:bCs/>
          <w:color w:val="auto"/>
          <w:lang w:val="bg-BG"/>
        </w:rPr>
        <w:t xml:space="preserve">ИЗПЪЛНИТЕЛЯ </w:t>
      </w:r>
      <w:r w:rsidRPr="00A2638C">
        <w:rPr>
          <w:color w:val="auto"/>
          <w:lang w:val="bg-BG"/>
        </w:rPr>
        <w:t xml:space="preserve">и на оформени и подписани документи за приемане на работата, съгласно изискванията на Раздел VI (Приемане изпълнението на предмета на договора) от настоящия договор. </w:t>
      </w:r>
    </w:p>
    <w:p w14:paraId="3CC0B3CD"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В случай, че при извършване на административни проверки и/или проверки на място, ДФЗ – РА установи несъответствие с предварително договорените и заявени параметри (количества, дейности) и реално изпълнените такива, в резултат на което съответните разходи са определени като недопустими, </w:t>
      </w:r>
      <w:r w:rsidRPr="00A2638C">
        <w:rPr>
          <w:b/>
          <w:bCs/>
          <w:color w:val="auto"/>
          <w:lang w:val="bg-BG"/>
        </w:rPr>
        <w:t xml:space="preserve">ИЗПЪЛНИТЕЛЯТ </w:t>
      </w:r>
      <w:r w:rsidRPr="00A2638C">
        <w:rPr>
          <w:color w:val="auto"/>
          <w:lang w:val="bg-BG"/>
        </w:rPr>
        <w:t xml:space="preserve">коригира изготвените документи до размера на реално извършените и доказани за допустими разходи. Наложени санкции и неустойки в резултат на установените несъответствия са за сметка на </w:t>
      </w:r>
      <w:r w:rsidRPr="00A2638C">
        <w:rPr>
          <w:b/>
          <w:bCs/>
          <w:color w:val="auto"/>
          <w:lang w:val="bg-BG"/>
        </w:rPr>
        <w:t>ИЗПЪЛНИТЕЛЯ</w:t>
      </w:r>
      <w:r w:rsidRPr="00A2638C">
        <w:rPr>
          <w:color w:val="auto"/>
          <w:lang w:val="bg-BG"/>
        </w:rPr>
        <w:t xml:space="preserve">. </w:t>
      </w:r>
    </w:p>
    <w:p w14:paraId="47BE91D2" w14:textId="77777777" w:rsidR="00D84B5D" w:rsidRPr="00A2638C" w:rsidRDefault="00D84B5D" w:rsidP="00D84B5D">
      <w:pPr>
        <w:pStyle w:val="Default"/>
        <w:jc w:val="both"/>
        <w:rPr>
          <w:color w:val="auto"/>
          <w:lang w:val="bg-BG"/>
        </w:rPr>
      </w:pPr>
      <w:r w:rsidRPr="00A2638C">
        <w:rPr>
          <w:b/>
          <w:bCs/>
          <w:color w:val="auto"/>
          <w:lang w:val="bg-BG"/>
        </w:rPr>
        <w:t xml:space="preserve">(5) ВЪЗЛОЖИТЕЛЯТ </w:t>
      </w:r>
      <w:r w:rsidRPr="00A2638C">
        <w:rPr>
          <w:color w:val="auto"/>
          <w:lang w:val="bg-BG"/>
        </w:rPr>
        <w:t xml:space="preserve">има право да удържи санкции и/или неустойки, дължими от </w:t>
      </w:r>
      <w:r w:rsidRPr="00A2638C">
        <w:rPr>
          <w:b/>
          <w:bCs/>
          <w:color w:val="auto"/>
          <w:lang w:val="bg-BG"/>
        </w:rPr>
        <w:t>ИЗПЪЛНИТЕЛЯ</w:t>
      </w:r>
      <w:r w:rsidRPr="00A2638C">
        <w:rPr>
          <w:color w:val="auto"/>
          <w:lang w:val="bg-BG"/>
        </w:rPr>
        <w:t xml:space="preserve">, наложени по силата на настоящия договор, от размера на окончателното плащане. </w:t>
      </w:r>
    </w:p>
    <w:p w14:paraId="74ECF0AA"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Чл. 11.  </w:t>
      </w:r>
      <w:r w:rsidRPr="00A2638C">
        <w:rPr>
          <w:color w:val="auto"/>
          <w:lang w:val="bg-BG"/>
        </w:rPr>
        <w:t xml:space="preserve">Всички плащания по този договор се извършват в лева чрез банков превод по следната банкова сметка на </w:t>
      </w:r>
      <w:r w:rsidRPr="00A2638C">
        <w:rPr>
          <w:b/>
          <w:bCs/>
          <w:color w:val="auto"/>
          <w:lang w:val="bg-BG"/>
        </w:rPr>
        <w:t>ИЗПЪЛНИТЕЛЯ</w:t>
      </w:r>
      <w:r w:rsidRPr="00A2638C">
        <w:rPr>
          <w:color w:val="auto"/>
          <w:lang w:val="bg-BG"/>
        </w:rPr>
        <w:t xml:space="preserve">: </w:t>
      </w:r>
    </w:p>
    <w:p w14:paraId="40D99F9F" w14:textId="77777777" w:rsidR="00D84B5D" w:rsidRPr="00A2638C" w:rsidRDefault="00D84B5D" w:rsidP="00D84B5D">
      <w:pPr>
        <w:pStyle w:val="Default"/>
        <w:jc w:val="both"/>
        <w:rPr>
          <w:color w:val="auto"/>
          <w:lang w:val="bg-BG"/>
        </w:rPr>
      </w:pPr>
      <w:r w:rsidRPr="00A2638C">
        <w:rPr>
          <w:color w:val="auto"/>
          <w:lang w:val="bg-BG"/>
        </w:rPr>
        <w:t xml:space="preserve">Банка: […………………………….] </w:t>
      </w:r>
    </w:p>
    <w:p w14:paraId="77CD65F5" w14:textId="77777777" w:rsidR="00D84B5D" w:rsidRPr="00A2638C" w:rsidRDefault="00D84B5D" w:rsidP="00D84B5D">
      <w:pPr>
        <w:pStyle w:val="Default"/>
        <w:jc w:val="both"/>
        <w:rPr>
          <w:color w:val="auto"/>
          <w:lang w:val="bg-BG"/>
        </w:rPr>
      </w:pPr>
      <w:r w:rsidRPr="00A2638C">
        <w:rPr>
          <w:color w:val="auto"/>
          <w:lang w:val="bg-BG"/>
        </w:rPr>
        <w:t xml:space="preserve">BIC: […………………………….] </w:t>
      </w:r>
    </w:p>
    <w:p w14:paraId="1DCD67FC" w14:textId="77777777" w:rsidR="00D84B5D" w:rsidRPr="00A2638C" w:rsidRDefault="00D84B5D" w:rsidP="00D84B5D">
      <w:pPr>
        <w:pStyle w:val="Default"/>
        <w:jc w:val="both"/>
        <w:rPr>
          <w:color w:val="auto"/>
          <w:lang w:val="bg-BG"/>
        </w:rPr>
      </w:pPr>
      <w:r w:rsidRPr="00A2638C">
        <w:rPr>
          <w:color w:val="auto"/>
          <w:lang w:val="bg-BG"/>
        </w:rPr>
        <w:t xml:space="preserve">IBAN: […………………………….]. </w:t>
      </w:r>
    </w:p>
    <w:p w14:paraId="6C1AEB50" w14:textId="77777777" w:rsidR="00D84B5D" w:rsidRPr="00A2638C" w:rsidRDefault="00D84B5D" w:rsidP="00D84B5D">
      <w:pPr>
        <w:pStyle w:val="Default"/>
        <w:jc w:val="both"/>
        <w:rPr>
          <w:color w:val="auto"/>
          <w:lang w:val="bg-BG"/>
        </w:rPr>
      </w:pPr>
      <w:r w:rsidRPr="00A2638C">
        <w:rPr>
          <w:b/>
          <w:bCs/>
          <w:color w:val="auto"/>
          <w:lang w:val="bg-BG"/>
        </w:rPr>
        <w:t xml:space="preserve">Чл.12 (1) ИЗПЪЛНИТЕЛЯТ </w:t>
      </w:r>
      <w:r w:rsidRPr="00A2638C">
        <w:rPr>
          <w:color w:val="auto"/>
          <w:lang w:val="bg-BG"/>
        </w:rPr>
        <w:t xml:space="preserve">е длъжен да уведомява писмено </w:t>
      </w:r>
      <w:r w:rsidRPr="00A2638C">
        <w:rPr>
          <w:b/>
          <w:bCs/>
          <w:color w:val="auto"/>
          <w:lang w:val="bg-BG"/>
        </w:rPr>
        <w:t xml:space="preserve">ВЪЗЛОЖИТЕЛЯ </w:t>
      </w:r>
      <w:r w:rsidRPr="00A2638C">
        <w:rPr>
          <w:color w:val="auto"/>
          <w:lang w:val="bg-BG"/>
        </w:rPr>
        <w:t>за всички последващи промени по ал. 1 в срок от 3 (</w:t>
      </w:r>
      <w:r w:rsidRPr="00A2638C">
        <w:rPr>
          <w:i/>
          <w:iCs/>
          <w:color w:val="auto"/>
          <w:lang w:val="bg-BG"/>
        </w:rPr>
        <w:t>три</w:t>
      </w:r>
      <w:r w:rsidRPr="00A2638C">
        <w:rPr>
          <w:color w:val="auto"/>
          <w:lang w:val="bg-BG"/>
        </w:rPr>
        <w:t xml:space="preserve">) дни, считано от момента на промяната. В случай че </w:t>
      </w:r>
      <w:r w:rsidRPr="00A2638C">
        <w:rPr>
          <w:b/>
          <w:bCs/>
          <w:color w:val="auto"/>
          <w:lang w:val="bg-BG"/>
        </w:rPr>
        <w:t xml:space="preserve">ИЗПЪЛНИТЕЛЯТ </w:t>
      </w:r>
      <w:r w:rsidRPr="00A2638C">
        <w:rPr>
          <w:color w:val="auto"/>
          <w:lang w:val="bg-BG"/>
        </w:rPr>
        <w:t xml:space="preserve">не уведоми </w:t>
      </w:r>
      <w:r w:rsidRPr="00A2638C">
        <w:rPr>
          <w:b/>
          <w:bCs/>
          <w:color w:val="auto"/>
          <w:lang w:val="bg-BG"/>
        </w:rPr>
        <w:t xml:space="preserve">ВЪЗЛОЖИТЕЛЯ </w:t>
      </w:r>
      <w:r w:rsidRPr="00A2638C">
        <w:rPr>
          <w:color w:val="auto"/>
          <w:lang w:val="bg-BG"/>
        </w:rPr>
        <w:t xml:space="preserve">в този срок, счита се, че плащанията са надлежно извършени. </w:t>
      </w:r>
    </w:p>
    <w:p w14:paraId="5FC241D0" w14:textId="77777777" w:rsidR="00D84B5D" w:rsidRPr="005E576F"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Всички фактури за извършване на плащания се изготвят на български език, в съответствие със </w:t>
      </w:r>
      <w:r w:rsidRPr="005E576F">
        <w:rPr>
          <w:color w:val="auto"/>
          <w:lang w:val="bg-BG"/>
        </w:rPr>
        <w:t xml:space="preserve">Закона за счетоводството, подзаконовите нормативни актове и изискванията на ПРСР, като задължително съдържат следните реквизити: </w:t>
      </w:r>
    </w:p>
    <w:p w14:paraId="3A63BC2D" w14:textId="3A8697B5" w:rsidR="00D84B5D" w:rsidRPr="005E576F" w:rsidRDefault="00D84B5D" w:rsidP="00D84B5D">
      <w:pPr>
        <w:pStyle w:val="Default"/>
        <w:jc w:val="both"/>
        <w:rPr>
          <w:color w:val="auto"/>
          <w:lang w:val="bg-BG"/>
        </w:rPr>
      </w:pPr>
      <w:r w:rsidRPr="005E576F">
        <w:rPr>
          <w:color w:val="auto"/>
          <w:lang w:val="bg-BG"/>
        </w:rPr>
        <w:t xml:space="preserve">Получател: Община </w:t>
      </w:r>
      <w:r w:rsidR="00EB1096" w:rsidRPr="005E576F">
        <w:rPr>
          <w:color w:val="auto"/>
          <w:lang w:val="bg-BG"/>
        </w:rPr>
        <w:t>Елин Пелин</w:t>
      </w:r>
    </w:p>
    <w:p w14:paraId="1F36EE9B" w14:textId="3F5BD6C7" w:rsidR="00D84B5D" w:rsidRPr="005E576F" w:rsidRDefault="00D84B5D" w:rsidP="00D84B5D">
      <w:pPr>
        <w:jc w:val="both"/>
        <w:rPr>
          <w:b/>
          <w:sz w:val="24"/>
          <w:szCs w:val="24"/>
          <w:lang w:val="bg-BG"/>
        </w:rPr>
      </w:pPr>
      <w:r w:rsidRPr="005E576F">
        <w:rPr>
          <w:sz w:val="24"/>
          <w:szCs w:val="24"/>
          <w:lang w:val="bg-BG"/>
        </w:rPr>
        <w:t xml:space="preserve">Адрес: гр. </w:t>
      </w:r>
      <w:r w:rsidR="00EB1096" w:rsidRPr="005E576F">
        <w:rPr>
          <w:sz w:val="24"/>
          <w:szCs w:val="24"/>
          <w:lang w:val="bg-BG"/>
        </w:rPr>
        <w:t>Елин Пелин,</w:t>
      </w:r>
      <w:r w:rsidRPr="005E576F">
        <w:rPr>
          <w:sz w:val="24"/>
          <w:szCs w:val="24"/>
          <w:lang w:val="bg-BG"/>
        </w:rPr>
        <w:t xml:space="preserve"> п.к. 2</w:t>
      </w:r>
      <w:r w:rsidR="00EB1096" w:rsidRPr="005E576F">
        <w:rPr>
          <w:sz w:val="24"/>
          <w:szCs w:val="24"/>
          <w:lang w:val="bg-BG"/>
        </w:rPr>
        <w:t>100</w:t>
      </w:r>
      <w:r w:rsidRPr="005E576F">
        <w:rPr>
          <w:sz w:val="24"/>
          <w:szCs w:val="24"/>
          <w:lang w:val="bg-BG"/>
        </w:rPr>
        <w:t xml:space="preserve">, </w:t>
      </w:r>
      <w:r w:rsidR="00EB1096" w:rsidRPr="005E576F">
        <w:rPr>
          <w:sz w:val="24"/>
          <w:szCs w:val="24"/>
          <w:shd w:val="clear" w:color="auto" w:fill="FFFFFF"/>
          <w:lang w:val="bg-BG"/>
        </w:rPr>
        <w:t>п</w:t>
      </w:r>
      <w:r w:rsidRPr="005E576F">
        <w:rPr>
          <w:sz w:val="24"/>
          <w:szCs w:val="24"/>
          <w:shd w:val="clear" w:color="auto" w:fill="FFFFFF"/>
          <w:lang w:val="bg-BG"/>
        </w:rPr>
        <w:t>л. „</w:t>
      </w:r>
      <w:r w:rsidR="00EB1096" w:rsidRPr="005E576F">
        <w:rPr>
          <w:sz w:val="24"/>
          <w:szCs w:val="24"/>
          <w:shd w:val="clear" w:color="auto" w:fill="FFFFFF"/>
          <w:lang w:val="bg-BG"/>
        </w:rPr>
        <w:t>Независимост“</w:t>
      </w:r>
      <w:r w:rsidRPr="005E576F">
        <w:rPr>
          <w:sz w:val="24"/>
          <w:szCs w:val="24"/>
          <w:shd w:val="clear" w:color="auto" w:fill="FFFFFF"/>
          <w:lang w:val="bg-BG"/>
        </w:rPr>
        <w:t xml:space="preserve"> № 1</w:t>
      </w:r>
    </w:p>
    <w:p w14:paraId="196C6523" w14:textId="5C6018BB" w:rsidR="00D84B5D" w:rsidRPr="005E576F" w:rsidRDefault="00D84B5D" w:rsidP="00D84B5D">
      <w:pPr>
        <w:pStyle w:val="Default"/>
        <w:jc w:val="both"/>
        <w:rPr>
          <w:color w:val="auto"/>
          <w:lang w:val="bg-BG"/>
        </w:rPr>
      </w:pPr>
      <w:r w:rsidRPr="005E576F">
        <w:rPr>
          <w:color w:val="auto"/>
          <w:lang w:val="bg-BG"/>
        </w:rPr>
        <w:t>БУЛСТАТ:</w:t>
      </w:r>
      <w:r w:rsidR="00EB1096" w:rsidRPr="005E576F">
        <w:rPr>
          <w:color w:val="auto"/>
          <w:lang w:val="bg-BG"/>
        </w:rPr>
        <w:t xml:space="preserve"> 000776242</w:t>
      </w:r>
    </w:p>
    <w:p w14:paraId="466FF5ED" w14:textId="77777777" w:rsidR="00EB1096" w:rsidRPr="005E576F" w:rsidRDefault="00D84B5D" w:rsidP="00D84B5D">
      <w:pPr>
        <w:pStyle w:val="Default"/>
        <w:jc w:val="both"/>
        <w:rPr>
          <w:color w:val="auto"/>
          <w:lang w:val="bg-BG"/>
        </w:rPr>
      </w:pPr>
      <w:r w:rsidRPr="005E576F">
        <w:rPr>
          <w:color w:val="auto"/>
          <w:lang w:val="bg-BG"/>
        </w:rPr>
        <w:t xml:space="preserve">ИН по ЗДДС: BG </w:t>
      </w:r>
      <w:r w:rsidR="00EB1096" w:rsidRPr="005E576F">
        <w:rPr>
          <w:color w:val="auto"/>
          <w:lang w:val="bg-BG"/>
        </w:rPr>
        <w:t>000776242</w:t>
      </w:r>
    </w:p>
    <w:p w14:paraId="7284BCB8" w14:textId="60D42A84" w:rsidR="00D84B5D" w:rsidRPr="005E576F" w:rsidRDefault="00D84B5D" w:rsidP="00D84B5D">
      <w:pPr>
        <w:pStyle w:val="Default"/>
        <w:jc w:val="both"/>
        <w:rPr>
          <w:color w:val="auto"/>
          <w:lang w:val="bg-BG"/>
        </w:rPr>
      </w:pPr>
      <w:r w:rsidRPr="005E576F">
        <w:rPr>
          <w:color w:val="auto"/>
          <w:lang w:val="bg-BG"/>
        </w:rPr>
        <w:t>Получил фактурата: ……………………………. - ……………………..</w:t>
      </w:r>
    </w:p>
    <w:p w14:paraId="6948DA40" w14:textId="77777777" w:rsidR="00D84B5D" w:rsidRPr="005E576F" w:rsidRDefault="00D84B5D" w:rsidP="00D84B5D">
      <w:pPr>
        <w:pStyle w:val="Default"/>
        <w:jc w:val="both"/>
        <w:rPr>
          <w:color w:val="auto"/>
          <w:lang w:val="bg-BG"/>
        </w:rPr>
      </w:pPr>
      <w:r w:rsidRPr="005E576F">
        <w:rPr>
          <w:color w:val="auto"/>
          <w:lang w:val="bg-BG"/>
        </w:rPr>
        <w:t xml:space="preserve">Номер на документа, дата и място на съставяне </w:t>
      </w:r>
    </w:p>
    <w:p w14:paraId="2AE9A962" w14:textId="6BEE4A6F" w:rsidR="00D84B5D" w:rsidRPr="00A2638C" w:rsidRDefault="00D84B5D" w:rsidP="00D84B5D">
      <w:pPr>
        <w:pStyle w:val="Default"/>
        <w:jc w:val="both"/>
        <w:rPr>
          <w:color w:val="auto"/>
          <w:lang w:val="bg-BG"/>
        </w:rPr>
      </w:pPr>
      <w:r w:rsidRPr="005E576F">
        <w:rPr>
          <w:color w:val="auto"/>
          <w:lang w:val="bg-BG"/>
        </w:rPr>
        <w:t xml:space="preserve">В описателната им част се вписва задължително следния текст: </w:t>
      </w:r>
      <w:r w:rsidRPr="005E576F">
        <w:rPr>
          <w:i/>
          <w:iCs/>
          <w:color w:val="auto"/>
          <w:lang w:val="bg-BG"/>
        </w:rPr>
        <w:t xml:space="preserve">„Разходът е направен по ДБФП </w:t>
      </w:r>
      <w:r w:rsidRPr="005E576F">
        <w:rPr>
          <w:color w:val="auto"/>
          <w:lang w:val="bg-BG"/>
        </w:rPr>
        <w:t>№</w:t>
      </w:r>
      <w:r w:rsidR="00EB1096" w:rsidRPr="005E576F">
        <w:rPr>
          <w:color w:val="auto"/>
        </w:rPr>
        <w:t xml:space="preserve"> BG06RDNP001-7.002-0037-C01/03.05.2019</w:t>
      </w:r>
      <w:r w:rsidRPr="005E576F">
        <w:rPr>
          <w:color w:val="auto"/>
          <w:lang w:val="bg-BG"/>
        </w:rPr>
        <w:t>г.</w:t>
      </w:r>
      <w:r w:rsidRPr="005E576F">
        <w:rPr>
          <w:iCs/>
          <w:color w:val="auto"/>
          <w:lang w:val="bg-BG"/>
        </w:rPr>
        <w:t>на</w:t>
      </w:r>
      <w:r w:rsidRPr="005E576F">
        <w:rPr>
          <w:i/>
          <w:iCs/>
          <w:color w:val="auto"/>
          <w:lang w:val="bg-BG"/>
        </w:rPr>
        <w:t xml:space="preserve"> Община </w:t>
      </w:r>
      <w:r w:rsidR="00EB1096" w:rsidRPr="005E576F">
        <w:rPr>
          <w:i/>
          <w:iCs/>
          <w:color w:val="auto"/>
          <w:lang w:val="bg-BG"/>
        </w:rPr>
        <w:t>Елин Пелин</w:t>
      </w:r>
      <w:r w:rsidRPr="005E576F">
        <w:rPr>
          <w:i/>
          <w:iCs/>
          <w:color w:val="auto"/>
          <w:lang w:val="bg-BG"/>
        </w:rPr>
        <w:t xml:space="preserve"> с ДФ „Земеделие” за отпускане на финансова помощ по </w:t>
      </w:r>
      <w:proofErr w:type="spellStart"/>
      <w:r w:rsidRPr="005E576F">
        <w:rPr>
          <w:i/>
          <w:iCs/>
          <w:color w:val="auto"/>
          <w:lang w:val="bg-BG"/>
        </w:rPr>
        <w:t>подмярка</w:t>
      </w:r>
      <w:proofErr w:type="spellEnd"/>
      <w:r w:rsidRPr="005E576F">
        <w:rPr>
          <w:i/>
          <w:iCs/>
          <w:color w:val="auto"/>
          <w:lang w:val="bg-BG"/>
        </w:rPr>
        <w:t xml:space="preserve"> 7.2. „Инвестиции </w:t>
      </w:r>
      <w:r w:rsidRPr="00A2638C">
        <w:rPr>
          <w:i/>
          <w:iCs/>
          <w:color w:val="auto"/>
          <w:lang w:val="bg-BG"/>
        </w:rPr>
        <w:t>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Програмата за развитие на селските райони за периода 2014 -2020 г. (ПРСР), съфинансирана от Европейския земеделски фонд за развитие на селските райони (ЕЗФРСР)“.</w:t>
      </w:r>
    </w:p>
    <w:p w14:paraId="6113F02A" w14:textId="2A816676" w:rsidR="00D84B5D" w:rsidRPr="00A2638C" w:rsidRDefault="00D84B5D" w:rsidP="00D84B5D">
      <w:pPr>
        <w:pStyle w:val="Default"/>
        <w:jc w:val="both"/>
        <w:rPr>
          <w:color w:val="auto"/>
          <w:lang w:val="bg-BG"/>
        </w:rPr>
      </w:pPr>
      <w:r w:rsidRPr="00A2638C">
        <w:rPr>
          <w:b/>
          <w:bCs/>
          <w:color w:val="auto"/>
          <w:lang w:val="bg-BG"/>
        </w:rPr>
        <w:t xml:space="preserve">Чл. 13. </w:t>
      </w:r>
      <w:r w:rsidRPr="00A2638C">
        <w:rPr>
          <w:color w:val="auto"/>
          <w:lang w:val="bg-BG"/>
        </w:rPr>
        <w:t xml:space="preserve">(1) Когато за частта от поръчката, която се изпълнява от подизпълнител, </w:t>
      </w:r>
      <w:r w:rsidRPr="00A2638C">
        <w:rPr>
          <w:i/>
          <w:color w:val="auto"/>
          <w:lang w:val="bg-BG"/>
        </w:rPr>
        <w:t>(к</w:t>
      </w:r>
      <w:r w:rsidRPr="00A2638C">
        <w:rPr>
          <w:i/>
          <w:lang w:val="bg-BG"/>
        </w:rPr>
        <w:t>лаузата се включва при необходимост. Включването на клаузи относно директни разплащания с подизпълнители е възможност, предвидена в чл.66</w:t>
      </w:r>
      <w:r w:rsidR="00EB1096">
        <w:rPr>
          <w:i/>
          <w:lang w:val="bg-BG"/>
        </w:rPr>
        <w:t xml:space="preserve"> от </w:t>
      </w:r>
      <w:r w:rsidRPr="00A2638C">
        <w:rPr>
          <w:i/>
          <w:lang w:val="bg-BG"/>
        </w:rPr>
        <w:t>ЗОП)</w:t>
      </w:r>
      <w:r w:rsidR="00EB1096">
        <w:rPr>
          <w:i/>
          <w:lang w:val="bg-BG"/>
        </w:rPr>
        <w:t xml:space="preserve"> </w:t>
      </w:r>
      <w:r w:rsidRPr="00A2638C">
        <w:rPr>
          <w:color w:val="auto"/>
          <w:lang w:val="bg-BG"/>
        </w:rPr>
        <w:t xml:space="preserve">изпълнението може да бъде предадено като отделен обект на </w:t>
      </w:r>
      <w:r w:rsidRPr="00A2638C">
        <w:rPr>
          <w:b/>
          <w:bCs/>
          <w:color w:val="auto"/>
          <w:lang w:val="bg-BG"/>
        </w:rPr>
        <w:t xml:space="preserve">ИЗПЪЛНИТЕЛЯ </w:t>
      </w:r>
      <w:r w:rsidRPr="00A2638C">
        <w:rPr>
          <w:color w:val="auto"/>
          <w:lang w:val="bg-BG"/>
        </w:rPr>
        <w:t xml:space="preserve">или </w:t>
      </w:r>
      <w:r w:rsidRPr="00A2638C">
        <w:rPr>
          <w:b/>
          <w:bCs/>
          <w:color w:val="auto"/>
          <w:lang w:val="bg-BG"/>
        </w:rPr>
        <w:t>ВЪЗЛОЖИТЕЛЯ</w:t>
      </w:r>
      <w:r w:rsidRPr="00A2638C">
        <w:rPr>
          <w:color w:val="auto"/>
          <w:lang w:val="bg-BG"/>
        </w:rPr>
        <w:t xml:space="preserve">, подизпълнителят представя на </w:t>
      </w:r>
      <w:r w:rsidRPr="00A2638C">
        <w:rPr>
          <w:b/>
          <w:bCs/>
          <w:color w:val="auto"/>
          <w:lang w:val="bg-BG"/>
        </w:rPr>
        <w:t xml:space="preserve">ИЗПЪЛНИТЕЛЯ </w:t>
      </w:r>
      <w:r w:rsidRPr="00A2638C">
        <w:rPr>
          <w:color w:val="auto"/>
          <w:lang w:val="bg-BG"/>
        </w:rPr>
        <w:t>отчет за изпълнението на съответната част от поръчката, заедно с искане за плащане на тази част пряко на подизпълнителя. (</w:t>
      </w:r>
      <w:r w:rsidRPr="00A2638C">
        <w:rPr>
          <w:i/>
          <w:iCs/>
          <w:color w:val="auto"/>
          <w:lang w:val="bg-BG"/>
        </w:rPr>
        <w:t>ако е приложимо</w:t>
      </w:r>
      <w:r w:rsidRPr="00A2638C">
        <w:rPr>
          <w:color w:val="auto"/>
          <w:lang w:val="bg-BG"/>
        </w:rPr>
        <w:t>)</w:t>
      </w:r>
    </w:p>
    <w:p w14:paraId="54F153BF" w14:textId="77777777" w:rsidR="00D84B5D" w:rsidRPr="00A2638C" w:rsidRDefault="00D84B5D" w:rsidP="00D84B5D">
      <w:pPr>
        <w:pStyle w:val="Default"/>
        <w:jc w:val="both"/>
        <w:rPr>
          <w:color w:val="auto"/>
          <w:lang w:val="bg-BG"/>
        </w:rPr>
      </w:pPr>
      <w:r w:rsidRPr="00A2638C">
        <w:rPr>
          <w:color w:val="auto"/>
          <w:lang w:val="bg-BG"/>
        </w:rPr>
        <w:t xml:space="preserve">(2) </w:t>
      </w:r>
      <w:r w:rsidRPr="00A2638C">
        <w:rPr>
          <w:b/>
          <w:bCs/>
          <w:color w:val="auto"/>
          <w:lang w:val="bg-BG"/>
        </w:rPr>
        <w:t xml:space="preserve">ИЗПЪЛНИТЕЛЯТ </w:t>
      </w:r>
      <w:r w:rsidRPr="00A2638C">
        <w:rPr>
          <w:color w:val="auto"/>
          <w:lang w:val="bg-BG"/>
        </w:rPr>
        <w:t xml:space="preserve">се задължава да предостави на </w:t>
      </w:r>
      <w:r w:rsidRPr="00A2638C">
        <w:rPr>
          <w:b/>
          <w:bCs/>
          <w:color w:val="auto"/>
          <w:lang w:val="bg-BG"/>
        </w:rPr>
        <w:t xml:space="preserve">ВЪЗЛОЖИТЕЛЯ </w:t>
      </w:r>
      <w:r w:rsidRPr="00A2638C">
        <w:rPr>
          <w:color w:val="auto"/>
          <w:lang w:val="bg-BG"/>
        </w:rPr>
        <w:t>отчета и искането за плащане на подизпълнителя в срок до 15 (петнадесет) дни от получаването му, заедно със становище, от което да е видно дали оспорва плащанията или част от тях като недължими. (</w:t>
      </w:r>
      <w:r w:rsidRPr="00A2638C">
        <w:rPr>
          <w:i/>
          <w:iCs/>
          <w:color w:val="auto"/>
          <w:lang w:val="bg-BG"/>
        </w:rPr>
        <w:t>ако е приложимо</w:t>
      </w:r>
      <w:r w:rsidRPr="00A2638C">
        <w:rPr>
          <w:color w:val="auto"/>
          <w:lang w:val="bg-BG"/>
        </w:rPr>
        <w:t xml:space="preserve">) </w:t>
      </w:r>
    </w:p>
    <w:p w14:paraId="4926B415" w14:textId="77777777" w:rsidR="00D84B5D" w:rsidRPr="00A2638C" w:rsidRDefault="00D84B5D" w:rsidP="00D84B5D">
      <w:pPr>
        <w:pStyle w:val="Default"/>
        <w:jc w:val="both"/>
        <w:rPr>
          <w:color w:val="auto"/>
          <w:lang w:val="bg-BG"/>
        </w:rPr>
      </w:pPr>
      <w:r w:rsidRPr="00A2638C">
        <w:rPr>
          <w:color w:val="auto"/>
          <w:lang w:val="bg-BG"/>
        </w:rPr>
        <w:t xml:space="preserve">(3) </w:t>
      </w:r>
      <w:r w:rsidRPr="00A2638C">
        <w:rPr>
          <w:b/>
          <w:bCs/>
          <w:color w:val="auto"/>
          <w:lang w:val="bg-BG"/>
        </w:rPr>
        <w:t xml:space="preserve">ВЪЗЛОЖИТЕЛЯТ </w:t>
      </w:r>
      <w:r w:rsidRPr="00A2638C">
        <w:rPr>
          <w:color w:val="auto"/>
          <w:lang w:val="bg-BG"/>
        </w:rPr>
        <w:t xml:space="preserve">приема изпълнението на частта от поръчката, при съответно спазване на разпоредбите на Раздел VI (Приемане изпълнението на предмета на договора) от договора, и заплаща възнаграждение за тази част на подизпълнителя в срок, съгласно чл. 9, ал. 2 от настоящия договор. </w:t>
      </w:r>
      <w:r w:rsidRPr="00A2638C">
        <w:rPr>
          <w:b/>
          <w:bCs/>
          <w:color w:val="auto"/>
          <w:lang w:val="bg-BG"/>
        </w:rPr>
        <w:t xml:space="preserve">ВЪЗЛОЖИТЕЛЯТ </w:t>
      </w:r>
      <w:r w:rsidRPr="00A2638C">
        <w:rPr>
          <w:color w:val="auto"/>
          <w:lang w:val="bg-BG"/>
        </w:rPr>
        <w:t xml:space="preserve">има право да откаже да извърши плащането, когато искането за плащане е оспорено от </w:t>
      </w:r>
      <w:r w:rsidRPr="00A2638C">
        <w:rPr>
          <w:b/>
          <w:bCs/>
          <w:color w:val="auto"/>
          <w:lang w:val="bg-BG"/>
        </w:rPr>
        <w:t>ИЗПЪЛНИТЕЛЯ</w:t>
      </w:r>
      <w:r w:rsidRPr="00A2638C">
        <w:rPr>
          <w:color w:val="auto"/>
          <w:lang w:val="bg-BG"/>
        </w:rPr>
        <w:t>, до момента на отстраняване на причината за отказа. (</w:t>
      </w:r>
      <w:r w:rsidRPr="00A2638C">
        <w:rPr>
          <w:i/>
          <w:iCs/>
          <w:color w:val="auto"/>
          <w:lang w:val="bg-BG"/>
        </w:rPr>
        <w:t>ако е приложимо</w:t>
      </w:r>
      <w:r w:rsidRPr="00A2638C">
        <w:rPr>
          <w:color w:val="auto"/>
          <w:lang w:val="bg-BG"/>
        </w:rPr>
        <w:t>)</w:t>
      </w:r>
    </w:p>
    <w:p w14:paraId="6CD76078" w14:textId="77777777" w:rsidR="00D84B5D" w:rsidRDefault="00D84B5D" w:rsidP="00D84B5D">
      <w:pPr>
        <w:pStyle w:val="Default"/>
        <w:jc w:val="both"/>
        <w:rPr>
          <w:color w:val="auto"/>
        </w:rPr>
      </w:pPr>
    </w:p>
    <w:p w14:paraId="6F49D15E" w14:textId="77777777" w:rsidR="005E576F" w:rsidRPr="005E576F" w:rsidRDefault="005E576F" w:rsidP="00D84B5D">
      <w:pPr>
        <w:pStyle w:val="Default"/>
        <w:jc w:val="both"/>
        <w:rPr>
          <w:color w:val="auto"/>
        </w:rPr>
      </w:pPr>
    </w:p>
    <w:p w14:paraId="1D9CC971"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V. ИЗПЪЛНЕНИЕ НА ДОГОВОРА. ПРАВА И ЗАДЪЛЖЕНИЯ НА СТРАНИТЕ </w:t>
      </w:r>
    </w:p>
    <w:p w14:paraId="22E8B29E" w14:textId="77777777" w:rsidR="00D84B5D" w:rsidRPr="00A2638C" w:rsidRDefault="00D84B5D" w:rsidP="00D84B5D">
      <w:pPr>
        <w:pStyle w:val="Default"/>
        <w:jc w:val="both"/>
        <w:rPr>
          <w:color w:val="auto"/>
          <w:lang w:val="bg-BG"/>
        </w:rPr>
      </w:pPr>
      <w:r w:rsidRPr="00A2638C">
        <w:rPr>
          <w:b/>
          <w:bCs/>
          <w:color w:val="auto"/>
          <w:lang w:val="bg-BG"/>
        </w:rPr>
        <w:t xml:space="preserve">Чл. 14. </w:t>
      </w:r>
      <w:r w:rsidRPr="00A2638C">
        <w:rPr>
          <w:color w:val="auto"/>
          <w:lang w:val="bg-BG"/>
        </w:rPr>
        <w:t xml:space="preserve">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 </w:t>
      </w:r>
    </w:p>
    <w:p w14:paraId="54192493" w14:textId="77777777" w:rsidR="00D84B5D" w:rsidRPr="00A2638C" w:rsidRDefault="00D84B5D" w:rsidP="00D84B5D">
      <w:pPr>
        <w:pStyle w:val="Default"/>
        <w:jc w:val="both"/>
        <w:rPr>
          <w:color w:val="auto"/>
          <w:lang w:val="bg-BG"/>
        </w:rPr>
      </w:pPr>
      <w:r w:rsidRPr="00A2638C">
        <w:rPr>
          <w:b/>
          <w:bCs/>
          <w:color w:val="auto"/>
          <w:lang w:val="bg-BG"/>
        </w:rPr>
        <w:t xml:space="preserve">Чл. 15. (1) ИЗПЪЛНИТЕЛЯТ </w:t>
      </w:r>
      <w:r w:rsidRPr="00A2638C">
        <w:rPr>
          <w:color w:val="auto"/>
          <w:lang w:val="bg-BG"/>
        </w:rPr>
        <w:t xml:space="preserve">се задължава: </w:t>
      </w:r>
    </w:p>
    <w:p w14:paraId="639CF8B0" w14:textId="77777777" w:rsidR="00D84B5D" w:rsidRPr="00A2638C" w:rsidRDefault="00D84B5D" w:rsidP="00D84B5D">
      <w:pPr>
        <w:pStyle w:val="Default"/>
        <w:jc w:val="both"/>
        <w:rPr>
          <w:color w:val="auto"/>
          <w:lang w:val="bg-BG"/>
        </w:rPr>
      </w:pPr>
      <w:r w:rsidRPr="00A2638C">
        <w:rPr>
          <w:color w:val="auto"/>
          <w:lang w:val="bg-BG"/>
        </w:rPr>
        <w:t xml:space="preserve">1. Да изпълни всички дейности, възложени му с настоящия договор, точно, пълно, качествено, по реда и в сроковете, указани в него, при спазване на действащата нормативна уредба и приложимите технически стандарти; </w:t>
      </w:r>
    </w:p>
    <w:p w14:paraId="17FD5740" w14:textId="77777777" w:rsidR="00D84B5D" w:rsidRPr="00A2638C" w:rsidRDefault="00D84B5D" w:rsidP="00D84B5D">
      <w:pPr>
        <w:pStyle w:val="Default"/>
        <w:jc w:val="both"/>
        <w:rPr>
          <w:color w:val="auto"/>
          <w:lang w:val="bg-BG"/>
        </w:rPr>
      </w:pPr>
      <w:r w:rsidRPr="00A2638C">
        <w:rPr>
          <w:color w:val="auto"/>
          <w:lang w:val="bg-BG"/>
        </w:rPr>
        <w:t xml:space="preserve">2. Да обезпечи необходимите за работата му финансови, човешки, материални ресурси, машини и съоръжения, необходими за цялостното изпълнение на настоящия договор; </w:t>
      </w:r>
    </w:p>
    <w:p w14:paraId="6D08E786" w14:textId="77777777" w:rsidR="00D84B5D" w:rsidRPr="00A2638C" w:rsidRDefault="00D84B5D" w:rsidP="00D84B5D">
      <w:pPr>
        <w:pStyle w:val="Default"/>
        <w:jc w:val="both"/>
        <w:rPr>
          <w:color w:val="auto"/>
          <w:lang w:val="bg-BG"/>
        </w:rPr>
      </w:pPr>
      <w:r w:rsidRPr="00A2638C">
        <w:rPr>
          <w:color w:val="auto"/>
          <w:lang w:val="bg-BG"/>
        </w:rPr>
        <w:t xml:space="preserve">3. Да представи на </w:t>
      </w:r>
      <w:r w:rsidRPr="00A2638C">
        <w:rPr>
          <w:b/>
          <w:bCs/>
          <w:color w:val="auto"/>
          <w:lang w:val="bg-BG"/>
        </w:rPr>
        <w:t xml:space="preserve">ВЪЗЛОЖИТЕЛЯ </w:t>
      </w:r>
      <w:r w:rsidRPr="00A2638C">
        <w:rPr>
          <w:color w:val="auto"/>
          <w:lang w:val="bg-BG"/>
        </w:rPr>
        <w:t xml:space="preserve">валидна застраховка за професионална отговорност по чл. 171 от ЗУТ и Удостоверение за вписване в Централния професионален регистър на строителя за изпълнение на строежи, отговарящи на вида на строежа, предмет на обществената поръчка, както и на категорията му съгласно чл. 137, ал. 1 от ЗУТ при подписването на настоящия договор. </w:t>
      </w:r>
      <w:r w:rsidRPr="00A2638C">
        <w:rPr>
          <w:b/>
          <w:bCs/>
          <w:color w:val="auto"/>
          <w:lang w:val="bg-BG"/>
        </w:rPr>
        <w:t xml:space="preserve">ИЗПЪЛНИТЕЛЯТ </w:t>
      </w:r>
      <w:r w:rsidRPr="00A2638C">
        <w:rPr>
          <w:color w:val="auto"/>
          <w:lang w:val="bg-BG"/>
        </w:rPr>
        <w:t xml:space="preserve">се задължава по време на изпълнението на настоящия договор да поддържа валидна застраховката за професионална отговорност. </w:t>
      </w:r>
    </w:p>
    <w:p w14:paraId="09A6DF24" w14:textId="77777777" w:rsidR="00D84B5D" w:rsidRPr="00A2638C" w:rsidRDefault="00D84B5D" w:rsidP="00D84B5D">
      <w:pPr>
        <w:pStyle w:val="Default"/>
        <w:jc w:val="both"/>
        <w:rPr>
          <w:color w:val="auto"/>
          <w:lang w:val="bg-BG"/>
        </w:rPr>
      </w:pPr>
      <w:r w:rsidRPr="00A2638C">
        <w:rPr>
          <w:color w:val="auto"/>
          <w:lang w:val="bg-BG"/>
        </w:rPr>
        <w:t xml:space="preserve">4. Да осигури необходимите за извършването на работата електро- и водозахранване и други консумативи, като разходите за осигуряването и консумацията им са за негова сметка. </w:t>
      </w:r>
    </w:p>
    <w:p w14:paraId="61CB2B70" w14:textId="77777777" w:rsidR="00D84B5D" w:rsidRPr="00A2638C" w:rsidRDefault="00D84B5D" w:rsidP="00D84B5D">
      <w:pPr>
        <w:pStyle w:val="Default"/>
        <w:jc w:val="both"/>
        <w:rPr>
          <w:color w:val="auto"/>
          <w:lang w:val="bg-BG"/>
        </w:rPr>
      </w:pPr>
      <w:r w:rsidRPr="00A2638C">
        <w:rPr>
          <w:color w:val="auto"/>
          <w:lang w:val="bg-BG"/>
        </w:rPr>
        <w:t xml:space="preserve">5. Да извърши всички строителни и монтажни работи, съгласно одобрения инвестиционен проект и друга техническа документация, при спазване на изискванията на чл. 169, ал. 1 и 3 от ЗУТ, в съответствие с Техническата спецификация и Техническо предложение на </w:t>
      </w:r>
      <w:r w:rsidRPr="00A2638C">
        <w:rPr>
          <w:b/>
          <w:bCs/>
          <w:color w:val="auto"/>
          <w:lang w:val="bg-BG"/>
        </w:rPr>
        <w:t xml:space="preserve">ИЗПЪЛНИТЕЛЯ </w:t>
      </w:r>
      <w:r w:rsidRPr="00A2638C">
        <w:rPr>
          <w:color w:val="auto"/>
          <w:lang w:val="bg-BG"/>
        </w:rPr>
        <w:t xml:space="preserve">и приложенията към тях, както и всички действащи към момента на изпълнение закони, правилници и нормативи, стандарти касаещи изпълнението на обекти от такъв характер, и останалите изисквания на ЗУТ и свързаната с него нормативна уредба; </w:t>
      </w:r>
    </w:p>
    <w:p w14:paraId="4A4E4CD7" w14:textId="77777777" w:rsidR="00D84B5D" w:rsidRPr="00A2638C" w:rsidRDefault="00D84B5D" w:rsidP="00D84B5D">
      <w:pPr>
        <w:pStyle w:val="Default"/>
        <w:jc w:val="both"/>
        <w:rPr>
          <w:color w:val="auto"/>
          <w:lang w:val="bg-BG"/>
        </w:rPr>
      </w:pPr>
      <w:r w:rsidRPr="00A2638C">
        <w:rPr>
          <w:color w:val="auto"/>
          <w:lang w:val="bg-BG"/>
        </w:rPr>
        <w:t xml:space="preserve">6. Да изготви екзекутивна документация, съгласно изискванията на Закона за устройство на територията, отразяваща несъществените отклонения от съгласувания и одобрен инвестиционен проект, ако такива са налице. Разходите по изготвяне на екзекутивна документация са включени в цената за изпълнение на договора. </w:t>
      </w:r>
    </w:p>
    <w:p w14:paraId="38E6B630" w14:textId="77777777" w:rsidR="00D84B5D" w:rsidRPr="00A2638C" w:rsidRDefault="00D84B5D" w:rsidP="00D84B5D">
      <w:pPr>
        <w:pStyle w:val="Default"/>
        <w:jc w:val="both"/>
        <w:rPr>
          <w:color w:val="auto"/>
          <w:lang w:val="bg-BG"/>
        </w:rPr>
      </w:pPr>
      <w:r w:rsidRPr="00A2638C">
        <w:rPr>
          <w:color w:val="auto"/>
          <w:lang w:val="bg-BG"/>
        </w:rPr>
        <w:t xml:space="preserve">7. Да спазва изискванията за безопасност на труда, пожарна безопасност и всички други изисквания, въведени със законови и подзаконови нормативни актове в приложимата област; </w:t>
      </w:r>
    </w:p>
    <w:p w14:paraId="05E8205D" w14:textId="77777777" w:rsidR="00D84B5D" w:rsidRPr="00A2638C" w:rsidRDefault="00D84B5D" w:rsidP="00D84B5D">
      <w:pPr>
        <w:pStyle w:val="Default"/>
        <w:jc w:val="both"/>
        <w:rPr>
          <w:color w:val="auto"/>
          <w:lang w:val="bg-BG"/>
        </w:rPr>
      </w:pPr>
      <w:r w:rsidRPr="00A2638C">
        <w:rPr>
          <w:color w:val="auto"/>
          <w:lang w:val="bg-BG"/>
        </w:rPr>
        <w:t xml:space="preserve">8. Да осигури всички материали, детайли, конструкции, както и всичко друго необходимо за строителството; </w:t>
      </w:r>
    </w:p>
    <w:p w14:paraId="352E49DB" w14:textId="77777777" w:rsidR="00D84B5D" w:rsidRPr="00A2638C" w:rsidRDefault="00D84B5D" w:rsidP="00D84B5D">
      <w:pPr>
        <w:pStyle w:val="Default"/>
        <w:jc w:val="both"/>
        <w:rPr>
          <w:color w:val="auto"/>
          <w:lang w:val="bg-BG"/>
        </w:rPr>
      </w:pPr>
      <w:r w:rsidRPr="00A2638C">
        <w:rPr>
          <w:color w:val="auto"/>
          <w:lang w:val="bg-BG"/>
        </w:rPr>
        <w:t xml:space="preserve">9. Да влага в строителството материали и строителни изделия, отговарящи на нормативно установените изисквания за качество и съответствие, което се установява с представени от </w:t>
      </w:r>
      <w:r w:rsidRPr="00A2638C">
        <w:rPr>
          <w:b/>
          <w:bCs/>
          <w:color w:val="auto"/>
          <w:lang w:val="bg-BG"/>
        </w:rPr>
        <w:t xml:space="preserve">ИЗПЪЛНИТЕЛЯ </w:t>
      </w:r>
      <w:r w:rsidRPr="00A2638C">
        <w:rPr>
          <w:color w:val="auto"/>
          <w:lang w:val="bg-BG"/>
        </w:rPr>
        <w:t xml:space="preserve">документи, декларации и сертификати за съответствие; </w:t>
      </w:r>
    </w:p>
    <w:p w14:paraId="4BD427A1" w14:textId="77777777" w:rsidR="00D84B5D" w:rsidRPr="00A2638C" w:rsidRDefault="00D84B5D" w:rsidP="00D84B5D">
      <w:pPr>
        <w:pStyle w:val="Default"/>
        <w:jc w:val="both"/>
        <w:rPr>
          <w:color w:val="auto"/>
          <w:lang w:val="bg-BG"/>
        </w:rPr>
      </w:pPr>
      <w:r w:rsidRPr="00A2638C">
        <w:rPr>
          <w:color w:val="auto"/>
          <w:lang w:val="bg-BG"/>
        </w:rPr>
        <w:t xml:space="preserve">10. Да осигури необходимите за извършването на работите строително оборудване и механизация; </w:t>
      </w:r>
    </w:p>
    <w:p w14:paraId="250139DC" w14:textId="77777777" w:rsidR="00D84B5D" w:rsidRPr="00A2638C" w:rsidRDefault="00D84B5D" w:rsidP="00D84B5D">
      <w:pPr>
        <w:pStyle w:val="Default"/>
        <w:jc w:val="both"/>
        <w:rPr>
          <w:color w:val="auto"/>
          <w:lang w:val="bg-BG"/>
        </w:rPr>
      </w:pPr>
      <w:r w:rsidRPr="00A2638C">
        <w:rPr>
          <w:color w:val="auto"/>
          <w:lang w:val="bg-BG"/>
        </w:rPr>
        <w:t xml:space="preserve">11. Да осигурява достъп и съдействие на лицата, които ще упражняват строителен надзор, както и на лицата, упражняващи контрол и определени от </w:t>
      </w:r>
      <w:r w:rsidRPr="00A2638C">
        <w:rPr>
          <w:b/>
          <w:bCs/>
          <w:color w:val="auto"/>
          <w:lang w:val="bg-BG"/>
        </w:rPr>
        <w:t>ВЪЗЛОЖИТЕЛЯ</w:t>
      </w:r>
      <w:r w:rsidRPr="00A2638C">
        <w:rPr>
          <w:color w:val="auto"/>
          <w:lang w:val="bg-BG"/>
        </w:rPr>
        <w:t xml:space="preserve">; </w:t>
      </w:r>
    </w:p>
    <w:p w14:paraId="3B1575C1" w14:textId="77777777" w:rsidR="00D84B5D" w:rsidRPr="00A2638C" w:rsidRDefault="00D84B5D" w:rsidP="00D84B5D">
      <w:pPr>
        <w:pStyle w:val="Default"/>
        <w:jc w:val="both"/>
        <w:rPr>
          <w:color w:val="auto"/>
          <w:lang w:val="bg-BG"/>
        </w:rPr>
      </w:pPr>
      <w:r w:rsidRPr="00A2638C">
        <w:rPr>
          <w:color w:val="auto"/>
          <w:lang w:val="bg-BG"/>
        </w:rPr>
        <w:t xml:space="preserve">12. Да извърши всички необходими изпитвания, които да удостовери с протоколи; </w:t>
      </w:r>
    </w:p>
    <w:p w14:paraId="415335DE" w14:textId="77777777" w:rsidR="00D84B5D" w:rsidRPr="00A2638C" w:rsidRDefault="00D84B5D" w:rsidP="00D84B5D">
      <w:pPr>
        <w:pStyle w:val="Default"/>
        <w:jc w:val="both"/>
        <w:rPr>
          <w:color w:val="auto"/>
          <w:lang w:val="bg-BG"/>
        </w:rPr>
      </w:pPr>
      <w:r w:rsidRPr="00A2638C">
        <w:rPr>
          <w:color w:val="auto"/>
          <w:lang w:val="bg-BG"/>
        </w:rPr>
        <w:lastRenderedPageBreak/>
        <w:t xml:space="preserve">13. Да уведомява </w:t>
      </w:r>
      <w:r w:rsidRPr="00A2638C">
        <w:rPr>
          <w:b/>
          <w:bCs/>
          <w:color w:val="auto"/>
          <w:lang w:val="bg-BG"/>
        </w:rPr>
        <w:t xml:space="preserve">ВЪЗЛОЖИТЕЛЯ </w:t>
      </w:r>
      <w:r w:rsidRPr="00A2638C">
        <w:rPr>
          <w:color w:val="auto"/>
          <w:lang w:val="bg-BG"/>
        </w:rPr>
        <w:t xml:space="preserve">и </w:t>
      </w:r>
      <w:r w:rsidRPr="00A2638C">
        <w:rPr>
          <w:b/>
          <w:bCs/>
          <w:color w:val="auto"/>
          <w:lang w:val="bg-BG"/>
        </w:rPr>
        <w:t>КОНСУЛТАНТА</w:t>
      </w:r>
      <w:r w:rsidRPr="00A2638C">
        <w:rPr>
          <w:color w:val="auto"/>
          <w:lang w:val="bg-BG"/>
        </w:rPr>
        <w:t xml:space="preserve">, упражняващ строителен надзор, за извършените СМР, които подлежат на закриване, и чието качество и количество не могат да бъдат установени по-късно. След съставяне на акт </w:t>
      </w:r>
      <w:r w:rsidRPr="00A2638C">
        <w:rPr>
          <w:b/>
          <w:bCs/>
          <w:color w:val="auto"/>
          <w:lang w:val="bg-BG"/>
        </w:rPr>
        <w:t xml:space="preserve">ВЪЗЛОЖИТЕЛЯТ </w:t>
      </w:r>
      <w:r w:rsidRPr="00A2638C">
        <w:rPr>
          <w:color w:val="auto"/>
          <w:lang w:val="bg-BG"/>
        </w:rPr>
        <w:t xml:space="preserve">и </w:t>
      </w:r>
      <w:r w:rsidRPr="00A2638C">
        <w:rPr>
          <w:b/>
          <w:bCs/>
          <w:color w:val="auto"/>
          <w:lang w:val="bg-BG"/>
        </w:rPr>
        <w:t>КОНСУЛТАНТЪТ</w:t>
      </w:r>
      <w:r w:rsidRPr="00A2638C">
        <w:rPr>
          <w:color w:val="auto"/>
          <w:lang w:val="bg-BG"/>
        </w:rPr>
        <w:t xml:space="preserve">, упражняващ строителен надзор, дават писмено разрешение за закриването им. Всички работи, които са закрити без да е съставен съответният акт, ще бъдат откривани по искане на </w:t>
      </w:r>
      <w:r w:rsidRPr="00A2638C">
        <w:rPr>
          <w:b/>
          <w:bCs/>
          <w:color w:val="auto"/>
          <w:lang w:val="bg-BG"/>
        </w:rPr>
        <w:t>ВЪЗЛОЖИТЕЛЯ</w:t>
      </w:r>
      <w:r w:rsidRPr="00A2638C">
        <w:rPr>
          <w:color w:val="auto"/>
          <w:lang w:val="bg-BG"/>
        </w:rPr>
        <w:t xml:space="preserve">, като действията по откриването и последващото им закриване са за сметка на </w:t>
      </w:r>
      <w:r w:rsidRPr="00A2638C">
        <w:rPr>
          <w:b/>
          <w:bCs/>
          <w:color w:val="auto"/>
          <w:lang w:val="bg-BG"/>
        </w:rPr>
        <w:t>ИЗПЪЛНИТЕЛЯ</w:t>
      </w:r>
      <w:r w:rsidRPr="00A2638C">
        <w:rPr>
          <w:color w:val="auto"/>
          <w:lang w:val="bg-BG"/>
        </w:rPr>
        <w:t xml:space="preserve">; </w:t>
      </w:r>
    </w:p>
    <w:p w14:paraId="30466DCD" w14:textId="77777777" w:rsidR="00D84B5D" w:rsidRPr="00A2638C" w:rsidRDefault="00D84B5D" w:rsidP="00D84B5D">
      <w:pPr>
        <w:pStyle w:val="Default"/>
        <w:jc w:val="both"/>
        <w:rPr>
          <w:color w:val="auto"/>
          <w:lang w:val="bg-BG"/>
        </w:rPr>
      </w:pPr>
      <w:r w:rsidRPr="00A2638C">
        <w:rPr>
          <w:color w:val="auto"/>
          <w:lang w:val="bg-BG"/>
        </w:rPr>
        <w:t xml:space="preserve">14. Да извърши за своя сметка всички работи по отстраняването на виновно допуснати грешки, недостатъци, некачествено изпълнение и други, констатирани от </w:t>
      </w:r>
      <w:r w:rsidRPr="00A2638C">
        <w:rPr>
          <w:b/>
          <w:bCs/>
          <w:color w:val="auto"/>
          <w:lang w:val="bg-BG"/>
        </w:rPr>
        <w:t>КОНСУЛТАНТА</w:t>
      </w:r>
      <w:r w:rsidRPr="00A2638C">
        <w:rPr>
          <w:color w:val="auto"/>
          <w:lang w:val="bg-BG"/>
        </w:rPr>
        <w:t xml:space="preserve">, упражняващ строителния надзор, от представителите на </w:t>
      </w:r>
      <w:r w:rsidRPr="00A2638C">
        <w:rPr>
          <w:b/>
          <w:bCs/>
          <w:color w:val="auto"/>
          <w:lang w:val="bg-BG"/>
        </w:rPr>
        <w:t>ВЪЗЛОЖИТЕЛЯ</w:t>
      </w:r>
      <w:r w:rsidRPr="00A2638C">
        <w:rPr>
          <w:color w:val="auto"/>
          <w:lang w:val="bg-BG"/>
        </w:rPr>
        <w:t xml:space="preserve">, от органи на държавна власт и др.; </w:t>
      </w:r>
    </w:p>
    <w:p w14:paraId="18EF1762" w14:textId="77777777" w:rsidR="00D84B5D" w:rsidRPr="00A2638C" w:rsidRDefault="00D84B5D" w:rsidP="00D84B5D">
      <w:pPr>
        <w:pStyle w:val="Default"/>
        <w:jc w:val="both"/>
        <w:rPr>
          <w:color w:val="auto"/>
          <w:lang w:val="bg-BG"/>
        </w:rPr>
      </w:pPr>
      <w:r w:rsidRPr="00A2638C">
        <w:rPr>
          <w:color w:val="auto"/>
          <w:lang w:val="bg-BG"/>
        </w:rPr>
        <w:t xml:space="preserve">15. Да отстрани за своя сметка всички установени дефекти и недостатъци при извършване на възложените СМР в указания му от </w:t>
      </w:r>
      <w:proofErr w:type="spellStart"/>
      <w:r w:rsidRPr="00A2638C">
        <w:rPr>
          <w:b/>
          <w:bCs/>
          <w:color w:val="auto"/>
          <w:lang w:val="bg-BG"/>
        </w:rPr>
        <w:t>ВЪЗЛОЖИТЕЛЯ</w:t>
      </w:r>
      <w:r w:rsidRPr="00A2638C">
        <w:rPr>
          <w:color w:val="auto"/>
          <w:lang w:val="bg-BG"/>
        </w:rPr>
        <w:t>срок</w:t>
      </w:r>
      <w:proofErr w:type="spellEnd"/>
      <w:r w:rsidRPr="00A2638C">
        <w:rPr>
          <w:color w:val="auto"/>
          <w:lang w:val="bg-BG"/>
        </w:rPr>
        <w:t xml:space="preserve"> по чл. 18, ал. 3 от настоящия договор; </w:t>
      </w:r>
    </w:p>
    <w:p w14:paraId="2760D023" w14:textId="77777777" w:rsidR="00D84B5D" w:rsidRPr="00A2638C" w:rsidRDefault="00D84B5D" w:rsidP="00D84B5D">
      <w:pPr>
        <w:pStyle w:val="Default"/>
        <w:jc w:val="both"/>
        <w:rPr>
          <w:color w:val="auto"/>
          <w:lang w:val="bg-BG"/>
        </w:rPr>
      </w:pPr>
      <w:r w:rsidRPr="00A2638C">
        <w:rPr>
          <w:color w:val="auto"/>
          <w:lang w:val="bg-BG"/>
        </w:rPr>
        <w:t xml:space="preserve">16. Да осигури за своя сметка необходимите му разрешения според местните закони за извършване на дейностите за изпълнение на договора. Такива разрешения могат да бъдат разрешения за престой и работа, за преместване на съоръжения и проводи на техническата инфраструктура, за присъединяване към мрежи на техническата инфраструктура, за затваряне и ограничаване на пътища и улици, за депониране на земни маси, извозване на строителни отпадъци, за преминаване на тежки и/или опасни товари и др., доколкото се изискват от закони и нормативни документи. </w:t>
      </w:r>
    </w:p>
    <w:p w14:paraId="481D97C5" w14:textId="77777777" w:rsidR="00D84B5D" w:rsidRPr="00A2638C" w:rsidRDefault="00D84B5D" w:rsidP="00D84B5D">
      <w:pPr>
        <w:pStyle w:val="Default"/>
        <w:jc w:val="both"/>
        <w:rPr>
          <w:color w:val="auto"/>
          <w:lang w:val="bg-BG"/>
        </w:rPr>
      </w:pPr>
      <w:r w:rsidRPr="00A2638C">
        <w:rPr>
          <w:color w:val="auto"/>
          <w:lang w:val="bg-BG"/>
        </w:rPr>
        <w:t xml:space="preserve">17. Да осигури и поддържа цялостно наблюдение и необходимото осветление и охрана на обекта по всяко време, с което поема пълна отговорност за състоянието му и за съответните наличности. </w:t>
      </w:r>
    </w:p>
    <w:p w14:paraId="32543E3A" w14:textId="77777777" w:rsidR="00D84B5D" w:rsidRPr="00A2638C" w:rsidRDefault="00D84B5D" w:rsidP="00D84B5D">
      <w:pPr>
        <w:pStyle w:val="Default"/>
        <w:jc w:val="both"/>
        <w:rPr>
          <w:color w:val="auto"/>
          <w:lang w:val="bg-BG"/>
        </w:rPr>
      </w:pPr>
      <w:r w:rsidRPr="00A2638C">
        <w:rPr>
          <w:color w:val="auto"/>
          <w:lang w:val="bg-BG"/>
        </w:rPr>
        <w:t xml:space="preserve">18. Да съгласува със заинтересованите ведомства места за депониране на строителни отпадъци, земни маси и др. такива и да ги извозва за своя сметка. </w:t>
      </w:r>
    </w:p>
    <w:p w14:paraId="64E412DB" w14:textId="77777777" w:rsidR="00D84B5D" w:rsidRPr="00A2638C" w:rsidRDefault="00D84B5D" w:rsidP="00D84B5D">
      <w:pPr>
        <w:pStyle w:val="Default"/>
        <w:jc w:val="both"/>
        <w:rPr>
          <w:color w:val="auto"/>
          <w:lang w:val="bg-BG"/>
        </w:rPr>
      </w:pPr>
      <w:r w:rsidRPr="00A2638C">
        <w:rPr>
          <w:color w:val="auto"/>
          <w:lang w:val="bg-BG"/>
        </w:rPr>
        <w:t xml:space="preserve">19. Да организира отстраняването на всички появили се по време на строителството проблеми, свързани с временната организация на пътния трафик и съгласувания с други заинтересовани страни. </w:t>
      </w:r>
    </w:p>
    <w:p w14:paraId="1CB448F5" w14:textId="77777777" w:rsidR="00D84B5D" w:rsidRPr="00A2638C" w:rsidRDefault="00D84B5D" w:rsidP="00D84B5D">
      <w:pPr>
        <w:pStyle w:val="Default"/>
        <w:jc w:val="both"/>
        <w:rPr>
          <w:color w:val="auto"/>
          <w:lang w:val="bg-BG"/>
        </w:rPr>
      </w:pPr>
      <w:r w:rsidRPr="00A2638C">
        <w:rPr>
          <w:color w:val="auto"/>
          <w:lang w:val="bg-BG"/>
        </w:rPr>
        <w:t xml:space="preserve">20. Преди започване на изпълнението на каквито и да било работи по обекта до неговото приключване, за своя сметка, да вземе необходимите мерки за осигуряване на безопасността на гражданите, като постави предупредителни знаци, указания за отбиване на движението, подходящо осветление и др. подобни, съгласно изискванията на нормативните документи. </w:t>
      </w:r>
    </w:p>
    <w:p w14:paraId="4B5F99F9" w14:textId="77777777" w:rsidR="00D84B5D" w:rsidRPr="00A2638C" w:rsidRDefault="00D84B5D" w:rsidP="00D84B5D">
      <w:pPr>
        <w:pStyle w:val="Default"/>
        <w:jc w:val="both"/>
        <w:rPr>
          <w:color w:val="auto"/>
          <w:lang w:val="bg-BG"/>
        </w:rPr>
      </w:pPr>
      <w:r w:rsidRPr="00A2638C">
        <w:rPr>
          <w:color w:val="auto"/>
          <w:lang w:val="bg-BG"/>
        </w:rPr>
        <w:t xml:space="preserve">21. Да уведомява своевременно писмено </w:t>
      </w:r>
      <w:r w:rsidRPr="00A2638C">
        <w:rPr>
          <w:b/>
          <w:bCs/>
          <w:color w:val="auto"/>
          <w:lang w:val="bg-BG"/>
        </w:rPr>
        <w:t xml:space="preserve">ВЪЗЛОЖИТЕЛЯ </w:t>
      </w:r>
      <w:r w:rsidRPr="00A2638C">
        <w:rPr>
          <w:color w:val="auto"/>
          <w:lang w:val="bg-BG"/>
        </w:rPr>
        <w:t xml:space="preserve">винаги, когато има опасност от забавяне или нарушение на изпълнението на строителството; </w:t>
      </w:r>
    </w:p>
    <w:p w14:paraId="2DA2BD6D" w14:textId="77777777" w:rsidR="00D84B5D" w:rsidRPr="00A2638C" w:rsidRDefault="00D84B5D" w:rsidP="00D84B5D">
      <w:pPr>
        <w:pStyle w:val="Default"/>
        <w:jc w:val="both"/>
        <w:rPr>
          <w:color w:val="auto"/>
          <w:lang w:val="bg-BG"/>
        </w:rPr>
      </w:pPr>
      <w:r w:rsidRPr="00A2638C">
        <w:rPr>
          <w:color w:val="auto"/>
          <w:lang w:val="bg-BG"/>
        </w:rPr>
        <w:t xml:space="preserve">22. Да изпълни в указаните срокове всички препоръки, направени от страна на </w:t>
      </w:r>
      <w:r w:rsidRPr="00A2638C">
        <w:rPr>
          <w:b/>
          <w:bCs/>
          <w:color w:val="auto"/>
          <w:lang w:val="bg-BG"/>
        </w:rPr>
        <w:t>ВЪЗЛОЖИТЕЛЯ</w:t>
      </w:r>
      <w:r w:rsidRPr="00A2638C">
        <w:rPr>
          <w:color w:val="auto"/>
          <w:lang w:val="bg-BG"/>
        </w:rPr>
        <w:t xml:space="preserve">, </w:t>
      </w:r>
      <w:r w:rsidRPr="00A2638C">
        <w:rPr>
          <w:b/>
          <w:bCs/>
          <w:color w:val="auto"/>
          <w:lang w:val="bg-BG"/>
        </w:rPr>
        <w:t>КОНСУЛТАНТА</w:t>
      </w:r>
      <w:r w:rsidRPr="00A2638C">
        <w:rPr>
          <w:color w:val="auto"/>
          <w:lang w:val="bg-BG"/>
        </w:rPr>
        <w:t xml:space="preserve">, упражняващ строителен надзор и </w:t>
      </w:r>
      <w:r w:rsidRPr="00A2638C">
        <w:rPr>
          <w:b/>
          <w:bCs/>
          <w:color w:val="auto"/>
          <w:lang w:val="bg-BG"/>
        </w:rPr>
        <w:t>ПРОЕКТАНТА</w:t>
      </w:r>
      <w:r w:rsidRPr="00A2638C">
        <w:rPr>
          <w:color w:val="auto"/>
          <w:lang w:val="bg-BG"/>
        </w:rPr>
        <w:t xml:space="preserve">, осъществяващ авторски надзор, в резултат на направена документална проверка или проверка на място; </w:t>
      </w:r>
    </w:p>
    <w:p w14:paraId="5749BB83" w14:textId="77777777" w:rsidR="00D84B5D" w:rsidRPr="00A2638C" w:rsidRDefault="00D84B5D" w:rsidP="00D84B5D">
      <w:pPr>
        <w:pStyle w:val="Default"/>
        <w:jc w:val="both"/>
        <w:rPr>
          <w:color w:val="auto"/>
          <w:lang w:val="bg-BG"/>
        </w:rPr>
      </w:pPr>
      <w:r w:rsidRPr="00A2638C">
        <w:rPr>
          <w:color w:val="auto"/>
          <w:lang w:val="bg-BG"/>
        </w:rPr>
        <w:t xml:space="preserve">23. След приключване на строителните работи </w:t>
      </w:r>
      <w:r w:rsidRPr="00A2638C">
        <w:rPr>
          <w:b/>
          <w:bCs/>
          <w:color w:val="auto"/>
          <w:lang w:val="bg-BG"/>
        </w:rPr>
        <w:t xml:space="preserve">ИЗПЪЛНИТЕЛЯТ </w:t>
      </w:r>
      <w:r w:rsidRPr="00A2638C">
        <w:rPr>
          <w:color w:val="auto"/>
          <w:lang w:val="bg-BG"/>
        </w:rPr>
        <w:t xml:space="preserve">е длъжен да възстанови строителната площадка в първоначалния вид - да изтегли цялата си механизация и невложените материали и да остави площадката чиста от отпадъци. </w:t>
      </w:r>
    </w:p>
    <w:p w14:paraId="42AB8447" w14:textId="77777777" w:rsidR="00D84B5D" w:rsidRPr="00A2638C" w:rsidRDefault="00D84B5D" w:rsidP="00D84B5D">
      <w:pPr>
        <w:pStyle w:val="Default"/>
        <w:jc w:val="both"/>
        <w:rPr>
          <w:color w:val="auto"/>
          <w:lang w:val="bg-BG"/>
        </w:rPr>
      </w:pPr>
      <w:r w:rsidRPr="00A2638C">
        <w:rPr>
          <w:color w:val="auto"/>
          <w:lang w:val="bg-BG"/>
        </w:rPr>
        <w:t xml:space="preserve">24. Да предаде на </w:t>
      </w:r>
      <w:r w:rsidRPr="00A2638C">
        <w:rPr>
          <w:b/>
          <w:bCs/>
          <w:color w:val="auto"/>
          <w:lang w:val="bg-BG"/>
        </w:rPr>
        <w:t xml:space="preserve">ВЪЗЛОЖИТЕЛЯ </w:t>
      </w:r>
      <w:r w:rsidRPr="00A2638C">
        <w:rPr>
          <w:color w:val="auto"/>
          <w:lang w:val="bg-BG"/>
        </w:rPr>
        <w:t xml:space="preserve">пълен комплект документи за обекта при приемането му от съответните органи, включително и екзекутивна документация; </w:t>
      </w:r>
    </w:p>
    <w:p w14:paraId="48FE8304" w14:textId="77777777" w:rsidR="00D84B5D" w:rsidRPr="00A2638C" w:rsidRDefault="00D84B5D" w:rsidP="00D84B5D">
      <w:pPr>
        <w:pStyle w:val="Default"/>
        <w:jc w:val="both"/>
        <w:rPr>
          <w:color w:val="auto"/>
          <w:lang w:val="bg-BG"/>
        </w:rPr>
      </w:pPr>
      <w:r w:rsidRPr="00A2638C">
        <w:rPr>
          <w:color w:val="auto"/>
          <w:lang w:val="bg-BG"/>
        </w:rPr>
        <w:lastRenderedPageBreak/>
        <w:t xml:space="preserve">25. Да уведоми писмено </w:t>
      </w:r>
      <w:r w:rsidRPr="00A2638C">
        <w:rPr>
          <w:b/>
          <w:bCs/>
          <w:color w:val="auto"/>
          <w:lang w:val="bg-BG"/>
        </w:rPr>
        <w:t xml:space="preserve">ВЪЗЛОЖИТЕЛЯ </w:t>
      </w:r>
      <w:r w:rsidRPr="00A2638C">
        <w:rPr>
          <w:color w:val="auto"/>
          <w:lang w:val="bg-BG"/>
        </w:rPr>
        <w:t xml:space="preserve">в 3-дневен срок за готовността си да му предаде обекта и подпише Констативен акт за установяване годността за приемане на строежа (Приложение № 15 към чл.7, ал.3, т.15 от Наредба №3 от 31.07.2003 г. за съставяне на актове и протоколи по време на строителството). </w:t>
      </w:r>
    </w:p>
    <w:p w14:paraId="66F50785" w14:textId="77777777" w:rsidR="00D84B5D" w:rsidRPr="00A2638C" w:rsidRDefault="00D84B5D" w:rsidP="00D84B5D">
      <w:pPr>
        <w:pStyle w:val="Default"/>
        <w:jc w:val="both"/>
        <w:rPr>
          <w:color w:val="auto"/>
          <w:lang w:val="bg-BG"/>
        </w:rPr>
      </w:pPr>
      <w:r w:rsidRPr="00A2638C">
        <w:rPr>
          <w:color w:val="auto"/>
          <w:lang w:val="bg-BG"/>
        </w:rPr>
        <w:t xml:space="preserve">26. Да подържа точно и систематизирано деловодство, счетоводство и отчетност във връзка с изпълнение на настоящия договор; </w:t>
      </w:r>
    </w:p>
    <w:p w14:paraId="612E55B4" w14:textId="77777777" w:rsidR="00D84B5D" w:rsidRPr="00A2638C" w:rsidRDefault="00D84B5D" w:rsidP="00D84B5D">
      <w:pPr>
        <w:pStyle w:val="Default"/>
        <w:jc w:val="both"/>
        <w:rPr>
          <w:color w:val="auto"/>
          <w:lang w:val="bg-BG"/>
        </w:rPr>
      </w:pPr>
      <w:r w:rsidRPr="00A2638C">
        <w:rPr>
          <w:color w:val="auto"/>
          <w:lang w:val="bg-BG"/>
        </w:rPr>
        <w:t xml:space="preserve">27. Да спазва мерките за публичност, съгласно изискванията на Регламент за изпълнение (ЕС) № 808/2014 на Комисията от 17 юли 2014 година за определяне на правила за прилагането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и Единен на наръчник на бенефициента за прилагане на правилата за информация и комуникация 2014-2020 г., публикуван на сайта www.eufunds.bg. </w:t>
      </w:r>
    </w:p>
    <w:p w14:paraId="499AB2CE" w14:textId="77777777" w:rsidR="00D84B5D" w:rsidRPr="00A2638C" w:rsidRDefault="00D84B5D" w:rsidP="00D84B5D">
      <w:pPr>
        <w:pStyle w:val="Default"/>
        <w:jc w:val="both"/>
        <w:rPr>
          <w:color w:val="auto"/>
          <w:lang w:val="bg-BG"/>
        </w:rPr>
      </w:pPr>
      <w:r w:rsidRPr="00A2638C">
        <w:rPr>
          <w:color w:val="auto"/>
          <w:lang w:val="bg-BG"/>
        </w:rPr>
        <w:t xml:space="preserve">28. Да предостави възможност на Управляващия орган, националните одитиращи власти, Европейската комисия, Европейската служба за борба с измамите, Европейската сметна палата, Съвета за координация в борбата с правонарушенията, засягащи финансовите интереси на Европейските общности – Република България и външните одитори да извършват проверки чрез разглеждане на документацията или чрез проверки на мястото на изпълнение на проекта, като се задължава да осигури свой представител, и да извършват пълен одит, ако е нужно, въз основа на оправдателни документи за отчетеното, счетоводни документи и всякакви други документи, имащи отношение към финансирането на проекта. Такива проверки могат да бъдат извършвани до 3 години след приключване на ПРСР. </w:t>
      </w:r>
    </w:p>
    <w:p w14:paraId="4ECA6F90" w14:textId="77777777" w:rsidR="00D84B5D" w:rsidRPr="00A2638C" w:rsidRDefault="00D84B5D" w:rsidP="00D84B5D">
      <w:pPr>
        <w:pStyle w:val="Default"/>
        <w:jc w:val="both"/>
        <w:rPr>
          <w:color w:val="auto"/>
          <w:lang w:val="bg-BG"/>
        </w:rPr>
      </w:pPr>
      <w:r w:rsidRPr="00A2638C">
        <w:rPr>
          <w:color w:val="auto"/>
          <w:lang w:val="bg-BG"/>
        </w:rPr>
        <w:t xml:space="preserve">29. Да изпълнява мерките и препоръките, съдържащи се в докладите от проверки на място; </w:t>
      </w:r>
    </w:p>
    <w:p w14:paraId="4726C246" w14:textId="77777777" w:rsidR="00D84B5D" w:rsidRPr="00A2638C" w:rsidRDefault="00D84B5D" w:rsidP="00D84B5D">
      <w:pPr>
        <w:pStyle w:val="Default"/>
        <w:jc w:val="both"/>
        <w:rPr>
          <w:color w:val="auto"/>
          <w:lang w:val="bg-BG"/>
        </w:rPr>
      </w:pPr>
      <w:r w:rsidRPr="00A2638C">
        <w:rPr>
          <w:color w:val="auto"/>
          <w:lang w:val="bg-BG"/>
        </w:rPr>
        <w:t xml:space="preserve">30. Да води и съхранява всички документи по изпълнението на настоящия договор в сроковете, приложими за проекти, финансирани със средства от Програмата за развитие на селските райони 2014 - 2020 г. </w:t>
      </w:r>
    </w:p>
    <w:p w14:paraId="34F7E4E7" w14:textId="77777777" w:rsidR="00D84B5D" w:rsidRPr="00A2638C" w:rsidRDefault="00D84B5D" w:rsidP="00D84B5D">
      <w:pPr>
        <w:pStyle w:val="Default"/>
        <w:jc w:val="both"/>
        <w:rPr>
          <w:color w:val="auto"/>
          <w:lang w:val="bg-BG"/>
        </w:rPr>
      </w:pPr>
      <w:r w:rsidRPr="00A2638C">
        <w:rPr>
          <w:color w:val="auto"/>
          <w:lang w:val="bg-BG"/>
        </w:rPr>
        <w:t xml:space="preserve">31. Да издава фактури на </w:t>
      </w:r>
      <w:r w:rsidRPr="00A2638C">
        <w:rPr>
          <w:b/>
          <w:bCs/>
          <w:color w:val="auto"/>
          <w:lang w:val="bg-BG"/>
        </w:rPr>
        <w:t>ВЪЗЛОЖИТЕЛЯ</w:t>
      </w:r>
      <w:r w:rsidRPr="00A2638C">
        <w:rPr>
          <w:color w:val="auto"/>
          <w:lang w:val="bg-BG"/>
        </w:rPr>
        <w:t xml:space="preserve">, като се съобрази с изискванията му за съдържание, както и с изискванията на ПРСР. </w:t>
      </w:r>
    </w:p>
    <w:p w14:paraId="251533DB" w14:textId="77777777" w:rsidR="00D84B5D" w:rsidRPr="00A2638C" w:rsidRDefault="00D84B5D" w:rsidP="00D84B5D">
      <w:pPr>
        <w:pStyle w:val="Default"/>
        <w:jc w:val="both"/>
        <w:rPr>
          <w:color w:val="auto"/>
          <w:lang w:val="bg-BG"/>
        </w:rPr>
      </w:pPr>
      <w:r w:rsidRPr="00A2638C">
        <w:rPr>
          <w:color w:val="auto"/>
          <w:lang w:val="bg-BG"/>
        </w:rPr>
        <w:t xml:space="preserve">32. Да не препятства </w:t>
      </w:r>
      <w:r w:rsidRPr="00A2638C">
        <w:rPr>
          <w:b/>
          <w:bCs/>
          <w:color w:val="auto"/>
          <w:lang w:val="bg-BG"/>
        </w:rPr>
        <w:t>ВЪЗЛОЖИТЕЛЯ</w:t>
      </w:r>
      <w:r w:rsidRPr="00A2638C">
        <w:rPr>
          <w:color w:val="auto"/>
          <w:lang w:val="bg-BG"/>
        </w:rPr>
        <w:t xml:space="preserve">, лицата извършващи проверки на място и одити при осъществяването на контрол по изпълнението на работите на обекта. </w:t>
      </w:r>
    </w:p>
    <w:p w14:paraId="39732C67" w14:textId="77777777" w:rsidR="00D84B5D" w:rsidRPr="00A2638C" w:rsidRDefault="00D84B5D" w:rsidP="00D84B5D">
      <w:pPr>
        <w:pStyle w:val="Default"/>
        <w:jc w:val="both"/>
        <w:rPr>
          <w:color w:val="auto"/>
          <w:lang w:val="bg-BG"/>
        </w:rPr>
      </w:pPr>
      <w:r w:rsidRPr="00A2638C">
        <w:rPr>
          <w:color w:val="auto"/>
          <w:lang w:val="bg-BG"/>
        </w:rPr>
        <w:t xml:space="preserve">33. Да изпълнява горепосочените и всички други задължения, установени в настоящия договор, с грижата на добър търговец. </w:t>
      </w:r>
    </w:p>
    <w:p w14:paraId="127B4F13" w14:textId="77777777" w:rsidR="00D84B5D" w:rsidRPr="00A2638C" w:rsidRDefault="00D84B5D" w:rsidP="00D84B5D">
      <w:pPr>
        <w:pStyle w:val="Default"/>
        <w:jc w:val="both"/>
        <w:rPr>
          <w:color w:val="auto"/>
          <w:lang w:val="bg-BG"/>
        </w:rPr>
      </w:pPr>
      <w:r w:rsidRPr="00A2638C">
        <w:rPr>
          <w:b/>
          <w:bCs/>
          <w:color w:val="auto"/>
          <w:lang w:val="bg-BG"/>
        </w:rPr>
        <w:t xml:space="preserve">(2) ИЗПЪЛНИТЕЛЯТ </w:t>
      </w:r>
      <w:r w:rsidRPr="00A2638C">
        <w:rPr>
          <w:color w:val="auto"/>
          <w:lang w:val="bg-BG"/>
        </w:rPr>
        <w:t xml:space="preserve">се задължава да спазва разпоредбите на действащото законодателство, отнасящо се до предмета на договора, включително законодателството в областта на държавните помощи, обществени поръчки, осигуряването на равни възможности, докладване на нередности, опазването на околната среда и нормативната уредба, свързана с изпълнение на проекти по Програмата за развитие на селските райони за периода 2014-2020 г. </w:t>
      </w:r>
    </w:p>
    <w:p w14:paraId="1F9555B6"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При изпълнение предмета на договора </w:t>
      </w:r>
      <w:r w:rsidRPr="00A2638C">
        <w:rPr>
          <w:b/>
          <w:bCs/>
          <w:color w:val="auto"/>
          <w:lang w:val="bg-BG"/>
        </w:rPr>
        <w:t xml:space="preserve">ИЗПЪЛНИТЕЛЯТ </w:t>
      </w:r>
      <w:r w:rsidRPr="00A2638C">
        <w:rPr>
          <w:color w:val="auto"/>
          <w:lang w:val="bg-BG"/>
        </w:rPr>
        <w:t xml:space="preserve">се задължава да използва лицата, посочени в Списъка на членовете на персонала и/или ръководния състав, които ще отговарят за изпълнението на строителството. </w:t>
      </w:r>
    </w:p>
    <w:p w14:paraId="3F05D75F"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Промяната на експерти от екипа на </w:t>
      </w:r>
      <w:r w:rsidRPr="00A2638C">
        <w:rPr>
          <w:b/>
          <w:bCs/>
          <w:color w:val="auto"/>
          <w:lang w:val="bg-BG"/>
        </w:rPr>
        <w:t xml:space="preserve">ИЗПЪЛНИТЕЛЯ </w:t>
      </w:r>
      <w:r w:rsidRPr="00A2638C">
        <w:rPr>
          <w:color w:val="auto"/>
          <w:lang w:val="bg-BG"/>
        </w:rPr>
        <w:t xml:space="preserve">се допуска само след предварително писмено съгласие на </w:t>
      </w:r>
      <w:r w:rsidRPr="00A2638C">
        <w:rPr>
          <w:b/>
          <w:bCs/>
          <w:color w:val="auto"/>
          <w:lang w:val="bg-BG"/>
        </w:rPr>
        <w:t xml:space="preserve">ВЪЗЛОЖИТЕЛЯ </w:t>
      </w:r>
      <w:r w:rsidRPr="00A2638C">
        <w:rPr>
          <w:color w:val="auto"/>
          <w:lang w:val="bg-BG"/>
        </w:rPr>
        <w:t xml:space="preserve">и при наличие на обективни причини за това (прекратяване на трудово правоотношение, придобиване на трайна </w:t>
      </w:r>
      <w:r w:rsidRPr="00A2638C">
        <w:rPr>
          <w:color w:val="auto"/>
          <w:lang w:val="bg-BG"/>
        </w:rPr>
        <w:lastRenderedPageBreak/>
        <w:t xml:space="preserve">нетрудоспособност, смърт и др.). Предложеният нов експерт трябва да притежава еквивалентни образование, квалификация и опит. </w:t>
      </w:r>
    </w:p>
    <w:p w14:paraId="5E243073" w14:textId="77777777" w:rsidR="00D84B5D" w:rsidRPr="00A2638C" w:rsidRDefault="00D84B5D" w:rsidP="00D84B5D">
      <w:pPr>
        <w:pStyle w:val="Default"/>
        <w:jc w:val="both"/>
        <w:rPr>
          <w:color w:val="auto"/>
          <w:lang w:val="bg-BG"/>
        </w:rPr>
      </w:pPr>
      <w:r w:rsidRPr="00A2638C">
        <w:rPr>
          <w:b/>
          <w:bCs/>
          <w:color w:val="auto"/>
          <w:lang w:val="bg-BG"/>
        </w:rPr>
        <w:t xml:space="preserve">(5) ИЗПЪЛНИТЕЛЯТ </w:t>
      </w:r>
      <w:r w:rsidRPr="00A2638C">
        <w:rPr>
          <w:color w:val="auto"/>
          <w:lang w:val="bg-BG"/>
        </w:rPr>
        <w:t xml:space="preserve">се задължава да поеме цялата отговорност към трети лица, в това число и отговорност за виновно причинени вреди от всякакъв характер, понесени от тези лица по време на изпълнение на настоящия договор или като последица от него, включително и за вреди, причинени на трети лица от неговите подизпълнители, ако ползва такива. </w:t>
      </w:r>
    </w:p>
    <w:p w14:paraId="2D639CEC" w14:textId="77777777" w:rsidR="00D84B5D" w:rsidRPr="00A2638C" w:rsidRDefault="00D84B5D" w:rsidP="00D84B5D">
      <w:pPr>
        <w:pStyle w:val="Default"/>
        <w:jc w:val="both"/>
        <w:rPr>
          <w:color w:val="auto"/>
          <w:lang w:val="bg-BG"/>
        </w:rPr>
      </w:pPr>
      <w:r w:rsidRPr="00A2638C">
        <w:rPr>
          <w:b/>
          <w:bCs/>
          <w:color w:val="auto"/>
          <w:lang w:val="bg-BG"/>
        </w:rPr>
        <w:t xml:space="preserve">(6) </w:t>
      </w:r>
      <w:r w:rsidRPr="00A2638C">
        <w:rPr>
          <w:color w:val="auto"/>
          <w:lang w:val="bg-BG"/>
        </w:rPr>
        <w:t xml:space="preserve">Всички вреди по предходната алинея, нанесени на трети лица при изпълнение на договора, се заплащат от </w:t>
      </w:r>
      <w:r w:rsidRPr="00A2638C">
        <w:rPr>
          <w:b/>
          <w:bCs/>
          <w:color w:val="auto"/>
          <w:lang w:val="bg-BG"/>
        </w:rPr>
        <w:t>ИЗПЪЛНИТЕЛЯ</w:t>
      </w:r>
      <w:r w:rsidRPr="00A2638C">
        <w:rPr>
          <w:color w:val="auto"/>
          <w:lang w:val="bg-BG"/>
        </w:rPr>
        <w:t xml:space="preserve">. </w:t>
      </w:r>
    </w:p>
    <w:p w14:paraId="6187C7D9" w14:textId="77777777" w:rsidR="00D84B5D" w:rsidRPr="00A2638C" w:rsidRDefault="00D84B5D" w:rsidP="00D84B5D">
      <w:pPr>
        <w:pStyle w:val="Default"/>
        <w:jc w:val="both"/>
        <w:rPr>
          <w:color w:val="auto"/>
          <w:lang w:val="bg-BG"/>
        </w:rPr>
      </w:pPr>
      <w:r w:rsidRPr="00A2638C">
        <w:rPr>
          <w:b/>
          <w:bCs/>
          <w:color w:val="auto"/>
          <w:lang w:val="bg-BG"/>
        </w:rPr>
        <w:t xml:space="preserve">(7) ИЗПЪЛНИТЕЛЯТ </w:t>
      </w:r>
      <w:r w:rsidRPr="00A2638C">
        <w:rPr>
          <w:color w:val="auto"/>
          <w:lang w:val="bg-BG"/>
        </w:rPr>
        <w:t xml:space="preserve">по време на изпълнението на СМР не трябва да допуска повреди или разрушения на инженерната и друга инфраструктура вътре и извън границите на обекта. </w:t>
      </w:r>
    </w:p>
    <w:p w14:paraId="310ABFED" w14:textId="77777777" w:rsidR="00D84B5D" w:rsidRPr="00A2638C" w:rsidRDefault="00D84B5D" w:rsidP="00D84B5D">
      <w:pPr>
        <w:pStyle w:val="Default"/>
        <w:jc w:val="both"/>
        <w:rPr>
          <w:color w:val="auto"/>
          <w:lang w:val="bg-BG"/>
        </w:rPr>
      </w:pPr>
      <w:r w:rsidRPr="00A2638C">
        <w:rPr>
          <w:b/>
          <w:bCs/>
          <w:color w:val="auto"/>
          <w:lang w:val="bg-BG"/>
        </w:rPr>
        <w:t xml:space="preserve">(8) </w:t>
      </w:r>
      <w:r w:rsidRPr="00A2638C">
        <w:rPr>
          <w:color w:val="auto"/>
          <w:lang w:val="bg-BG"/>
        </w:rPr>
        <w:t xml:space="preserve">В случай че по своя вина </w:t>
      </w:r>
      <w:r w:rsidRPr="00A2638C">
        <w:rPr>
          <w:b/>
          <w:bCs/>
          <w:color w:val="auto"/>
          <w:lang w:val="bg-BG"/>
        </w:rPr>
        <w:t xml:space="preserve">ИЗПЪЛНИТЕЛЯТ </w:t>
      </w:r>
      <w:r w:rsidRPr="00A2638C">
        <w:rPr>
          <w:color w:val="auto"/>
          <w:lang w:val="bg-BG"/>
        </w:rPr>
        <w:t xml:space="preserve">причини щети по ал.7, то възстановяването им е за негова сметка. </w:t>
      </w:r>
    </w:p>
    <w:p w14:paraId="0471B6C0" w14:textId="77777777" w:rsidR="00D84B5D" w:rsidRPr="00A2638C" w:rsidRDefault="00D84B5D" w:rsidP="00D84B5D">
      <w:pPr>
        <w:pStyle w:val="Default"/>
        <w:jc w:val="both"/>
        <w:rPr>
          <w:color w:val="auto"/>
          <w:lang w:val="bg-BG"/>
        </w:rPr>
      </w:pPr>
      <w:r w:rsidRPr="00A2638C">
        <w:rPr>
          <w:b/>
          <w:bCs/>
          <w:color w:val="auto"/>
          <w:lang w:val="bg-BG"/>
        </w:rPr>
        <w:t xml:space="preserve">(9) </w:t>
      </w:r>
      <w:r w:rsidRPr="00A2638C">
        <w:rPr>
          <w:color w:val="auto"/>
          <w:lang w:val="bg-BG"/>
        </w:rPr>
        <w:t xml:space="preserve">Всички санкции, произтичащи по вина на действия или бездействия на </w:t>
      </w:r>
      <w:r w:rsidRPr="00A2638C">
        <w:rPr>
          <w:b/>
          <w:bCs/>
          <w:color w:val="auto"/>
          <w:lang w:val="bg-BG"/>
        </w:rPr>
        <w:t>ИЗПЪЛНИТЕЛЯ</w:t>
      </w:r>
      <w:r w:rsidRPr="00A2638C">
        <w:rPr>
          <w:color w:val="auto"/>
          <w:lang w:val="bg-BG"/>
        </w:rPr>
        <w:t xml:space="preserve">, наложени от общински и държавни органи във връзка с изпълнение на работите, предмет на настоящия договор, са за сметка на </w:t>
      </w:r>
      <w:r w:rsidRPr="00A2638C">
        <w:rPr>
          <w:b/>
          <w:bCs/>
          <w:color w:val="auto"/>
          <w:lang w:val="bg-BG"/>
        </w:rPr>
        <w:t>ИЗПЪЛНИТЕЛЯ</w:t>
      </w:r>
      <w:r w:rsidRPr="00A2638C">
        <w:rPr>
          <w:color w:val="auto"/>
          <w:lang w:val="bg-BG"/>
        </w:rPr>
        <w:t xml:space="preserve">. </w:t>
      </w:r>
    </w:p>
    <w:p w14:paraId="197C9A73" w14:textId="77777777" w:rsidR="00D84B5D" w:rsidRPr="00A2638C" w:rsidRDefault="00D84B5D" w:rsidP="00D84B5D">
      <w:pPr>
        <w:pStyle w:val="Default"/>
        <w:jc w:val="both"/>
        <w:rPr>
          <w:color w:val="auto"/>
          <w:lang w:val="bg-BG"/>
        </w:rPr>
      </w:pPr>
      <w:r w:rsidRPr="00A2638C">
        <w:rPr>
          <w:b/>
          <w:bCs/>
          <w:color w:val="auto"/>
          <w:lang w:val="bg-BG"/>
        </w:rPr>
        <w:t xml:space="preserve">(10) ВЪЗЛОЖИТЕЛЯТ </w:t>
      </w:r>
      <w:r w:rsidRPr="00A2638C">
        <w:rPr>
          <w:color w:val="auto"/>
          <w:lang w:val="bg-BG"/>
        </w:rPr>
        <w:t xml:space="preserve">не отговаря за щети или понесени вреди от персонала или имуществото на </w:t>
      </w:r>
      <w:r w:rsidRPr="00A2638C">
        <w:rPr>
          <w:b/>
          <w:bCs/>
          <w:color w:val="auto"/>
          <w:lang w:val="bg-BG"/>
        </w:rPr>
        <w:t xml:space="preserve">ИЗПЪЛНИТЕЛЯ </w:t>
      </w:r>
      <w:r w:rsidRPr="00A2638C">
        <w:rPr>
          <w:color w:val="auto"/>
          <w:lang w:val="bg-BG"/>
        </w:rPr>
        <w:t xml:space="preserve">през време на изпълнението на настоящия договор или като последица от него, като </w:t>
      </w:r>
      <w:r w:rsidRPr="00A2638C">
        <w:rPr>
          <w:b/>
          <w:bCs/>
          <w:color w:val="auto"/>
          <w:lang w:val="bg-BG"/>
        </w:rPr>
        <w:t xml:space="preserve">ИЗПЪЛНИТЕЛЯТ </w:t>
      </w:r>
      <w:r w:rsidRPr="00A2638C">
        <w:rPr>
          <w:color w:val="auto"/>
          <w:lang w:val="bg-BG"/>
        </w:rPr>
        <w:t xml:space="preserve">не може да иска промяна на цената по настоящия договор или други видове плащания за компенсиране на такава щета или вреда. </w:t>
      </w:r>
    </w:p>
    <w:p w14:paraId="5C3DF82E" w14:textId="77777777" w:rsidR="00D84B5D" w:rsidRPr="00A2638C" w:rsidRDefault="00D84B5D" w:rsidP="00D84B5D">
      <w:pPr>
        <w:pStyle w:val="Default"/>
        <w:jc w:val="both"/>
        <w:rPr>
          <w:color w:val="auto"/>
          <w:lang w:val="bg-BG"/>
        </w:rPr>
      </w:pPr>
      <w:r w:rsidRPr="00A2638C">
        <w:rPr>
          <w:b/>
          <w:bCs/>
          <w:color w:val="auto"/>
          <w:lang w:val="bg-BG"/>
        </w:rPr>
        <w:t xml:space="preserve">(11) ВЪЗЛОЖИТЕЛЯТ </w:t>
      </w:r>
      <w:r w:rsidRPr="00A2638C">
        <w:rPr>
          <w:color w:val="auto"/>
          <w:lang w:val="bg-BG"/>
        </w:rPr>
        <w:t xml:space="preserve">не носи отговорност, произтичащата от искове или жалби вследствие нарушение на нормативни изисквания, действия или бездействия от страна на </w:t>
      </w:r>
      <w:r w:rsidRPr="00A2638C">
        <w:rPr>
          <w:b/>
          <w:bCs/>
          <w:color w:val="auto"/>
          <w:lang w:val="bg-BG"/>
        </w:rPr>
        <w:t>ИЗПЪЛНИТЕЛЯ</w:t>
      </w:r>
      <w:r w:rsidRPr="00A2638C">
        <w:rPr>
          <w:color w:val="auto"/>
          <w:lang w:val="bg-BG"/>
        </w:rPr>
        <w:t xml:space="preserve">, неговите подизпълнители, служители или лица, подчинени на неговите служители, или в резултат на нарушение на правата на трети лица. </w:t>
      </w:r>
    </w:p>
    <w:p w14:paraId="5066E4B6" w14:textId="77777777" w:rsidR="00D84B5D" w:rsidRPr="00A2638C" w:rsidRDefault="00D84B5D" w:rsidP="00D84B5D">
      <w:pPr>
        <w:pStyle w:val="Default"/>
        <w:jc w:val="both"/>
        <w:rPr>
          <w:color w:val="auto"/>
          <w:lang w:val="bg-BG"/>
        </w:rPr>
      </w:pPr>
      <w:r w:rsidRPr="00A2638C">
        <w:rPr>
          <w:b/>
          <w:bCs/>
          <w:color w:val="auto"/>
          <w:lang w:val="bg-BG"/>
        </w:rPr>
        <w:t xml:space="preserve">(12) ИЗПЪЛНИТЕЛЯТ </w:t>
      </w:r>
      <w:r w:rsidRPr="00A2638C">
        <w:rPr>
          <w:color w:val="auto"/>
          <w:lang w:val="bg-BG"/>
        </w:rPr>
        <w:t xml:space="preserve">се задължава да не допуска увреждане на околната среда, да осигурява опазване на дърветата, тротоарите и площадките. Санкциите при констатирани нарушения са за сметка на </w:t>
      </w:r>
      <w:r w:rsidRPr="00A2638C">
        <w:rPr>
          <w:b/>
          <w:bCs/>
          <w:color w:val="auto"/>
          <w:lang w:val="bg-BG"/>
        </w:rPr>
        <w:t>ИЗПЪЛНИТЕЛЯ</w:t>
      </w:r>
      <w:r w:rsidRPr="00A2638C">
        <w:rPr>
          <w:color w:val="auto"/>
          <w:lang w:val="bg-BG"/>
        </w:rPr>
        <w:t xml:space="preserve">. </w:t>
      </w:r>
    </w:p>
    <w:p w14:paraId="1660F874" w14:textId="77777777" w:rsidR="00D84B5D" w:rsidRPr="00A2638C" w:rsidRDefault="00D84B5D" w:rsidP="00D84B5D">
      <w:pPr>
        <w:pStyle w:val="Default"/>
        <w:jc w:val="both"/>
        <w:rPr>
          <w:color w:val="auto"/>
          <w:lang w:val="bg-BG"/>
        </w:rPr>
      </w:pPr>
      <w:r w:rsidRPr="00A2638C">
        <w:rPr>
          <w:b/>
          <w:bCs/>
          <w:color w:val="auto"/>
          <w:lang w:val="bg-BG"/>
        </w:rPr>
        <w:t xml:space="preserve">(13) </w:t>
      </w:r>
      <w:r w:rsidRPr="00A2638C">
        <w:rPr>
          <w:color w:val="auto"/>
          <w:lang w:val="bg-BG"/>
        </w:rPr>
        <w:t xml:space="preserve">По време на изпълнението на СМР по настоящия договор </w:t>
      </w:r>
      <w:r w:rsidRPr="00A2638C">
        <w:rPr>
          <w:b/>
          <w:bCs/>
          <w:color w:val="auto"/>
          <w:lang w:val="bg-BG"/>
        </w:rPr>
        <w:t xml:space="preserve">ИЗПЪЛНИТЕЛЯТ </w:t>
      </w:r>
      <w:r w:rsidRPr="00A2638C">
        <w:rPr>
          <w:color w:val="auto"/>
          <w:lang w:val="bg-BG"/>
        </w:rPr>
        <w:t xml:space="preserve">е длъжен да осигури съдействие за своевременното съставяне и окомплектоване с релевантни документи на необходимите актове и протоколи, съобразно изискванията на Наредба №3/31.07.2003 г. за съставяне на актове и протоколи по време на строителството. </w:t>
      </w:r>
    </w:p>
    <w:p w14:paraId="212847EB" w14:textId="77777777" w:rsidR="00D84B5D" w:rsidRPr="00A2638C" w:rsidRDefault="00D84B5D" w:rsidP="00D84B5D">
      <w:pPr>
        <w:pStyle w:val="Default"/>
        <w:jc w:val="both"/>
        <w:rPr>
          <w:color w:val="auto"/>
          <w:lang w:val="bg-BG"/>
        </w:rPr>
      </w:pPr>
      <w:r w:rsidRPr="00A2638C">
        <w:rPr>
          <w:b/>
          <w:bCs/>
          <w:color w:val="auto"/>
          <w:lang w:val="bg-BG"/>
        </w:rPr>
        <w:t xml:space="preserve">(14) ИЗПЪЛНИТЕЛЯТ </w:t>
      </w:r>
      <w:r w:rsidRPr="00A2638C">
        <w:rPr>
          <w:color w:val="auto"/>
          <w:lang w:val="bg-BG"/>
        </w:rPr>
        <w:t xml:space="preserve">се задължава да подпомага </w:t>
      </w:r>
      <w:r w:rsidRPr="00A2638C">
        <w:rPr>
          <w:b/>
          <w:bCs/>
          <w:color w:val="auto"/>
          <w:lang w:val="bg-BG"/>
        </w:rPr>
        <w:t xml:space="preserve">ВЪЗЛОЖИТЕЛЯ </w:t>
      </w:r>
      <w:r w:rsidRPr="00A2638C">
        <w:rPr>
          <w:color w:val="auto"/>
          <w:lang w:val="bg-BG"/>
        </w:rPr>
        <w:t xml:space="preserve">при получаване от последния на разрешения, одобрения, съгласувания и други процедури, свързани със задълженията му по закон като </w:t>
      </w:r>
      <w:r w:rsidRPr="00A2638C">
        <w:rPr>
          <w:b/>
          <w:bCs/>
          <w:color w:val="auto"/>
          <w:lang w:val="bg-BG"/>
        </w:rPr>
        <w:t xml:space="preserve">ВЪЗЛОЖИТЕЛ </w:t>
      </w:r>
      <w:r w:rsidRPr="00A2638C">
        <w:rPr>
          <w:color w:val="auto"/>
          <w:lang w:val="bg-BG"/>
        </w:rPr>
        <w:t xml:space="preserve">на настоящия договор, в частност при и до въвеждането на обекта в експлоатация. </w:t>
      </w:r>
      <w:r w:rsidRPr="00A2638C">
        <w:rPr>
          <w:b/>
          <w:bCs/>
          <w:color w:val="auto"/>
          <w:lang w:val="bg-BG"/>
        </w:rPr>
        <w:t xml:space="preserve">ИЗПЪЛНИТЕЛЯТ </w:t>
      </w:r>
      <w:r w:rsidRPr="00A2638C">
        <w:rPr>
          <w:color w:val="auto"/>
          <w:lang w:val="bg-BG"/>
        </w:rPr>
        <w:t xml:space="preserve">носи отговорност пред </w:t>
      </w:r>
      <w:r w:rsidRPr="00A2638C">
        <w:rPr>
          <w:b/>
          <w:bCs/>
          <w:color w:val="auto"/>
          <w:lang w:val="bg-BG"/>
        </w:rPr>
        <w:t xml:space="preserve">ВЪЗЛОЖИТЕЛЯ </w:t>
      </w:r>
      <w:r w:rsidRPr="00A2638C">
        <w:rPr>
          <w:color w:val="auto"/>
          <w:lang w:val="bg-BG"/>
        </w:rPr>
        <w:t xml:space="preserve">и се задължава да предприеме всички необходими коригиращи действия, когато такива разрешения или съгласувания не се получават поради грешки и непълноти в представени от него документи или извършени от него работи. </w:t>
      </w:r>
    </w:p>
    <w:p w14:paraId="597B338D" w14:textId="34B90B76" w:rsidR="00D84B5D" w:rsidRPr="00A2638C" w:rsidRDefault="00D84B5D" w:rsidP="00D84B5D">
      <w:pPr>
        <w:pStyle w:val="Default"/>
        <w:jc w:val="both"/>
        <w:rPr>
          <w:color w:val="auto"/>
          <w:lang w:val="bg-BG"/>
        </w:rPr>
      </w:pPr>
      <w:r w:rsidRPr="00A2638C">
        <w:rPr>
          <w:b/>
          <w:bCs/>
          <w:color w:val="auto"/>
          <w:lang w:val="bg-BG"/>
        </w:rPr>
        <w:t>(1</w:t>
      </w:r>
      <w:r w:rsidR="006D09CC">
        <w:rPr>
          <w:b/>
          <w:bCs/>
          <w:color w:val="auto"/>
          <w:lang w:val="bg-BG"/>
        </w:rPr>
        <w:t>5</w:t>
      </w:r>
      <w:r w:rsidRPr="00A2638C">
        <w:rPr>
          <w:b/>
          <w:bCs/>
          <w:color w:val="auto"/>
          <w:lang w:val="bg-BG"/>
        </w:rPr>
        <w:t xml:space="preserve">) ИЗПЪЛНИТЕЛЯТ </w:t>
      </w:r>
      <w:r w:rsidRPr="00A2638C">
        <w:rPr>
          <w:color w:val="auto"/>
          <w:lang w:val="bg-BG"/>
        </w:rPr>
        <w:t xml:space="preserve">няма право да се позове на незнание и/или непознаване на дейностите, свързани с изпълнение на договора, поради която причина да иска изменение и/или допълнение към същия. </w:t>
      </w:r>
    </w:p>
    <w:p w14:paraId="667586DB" w14:textId="77777777" w:rsidR="00D84B5D" w:rsidRPr="00A2638C" w:rsidRDefault="00D84B5D" w:rsidP="00D84B5D">
      <w:pPr>
        <w:pStyle w:val="Default"/>
        <w:jc w:val="both"/>
        <w:rPr>
          <w:color w:val="auto"/>
          <w:lang w:val="bg-BG"/>
        </w:rPr>
      </w:pPr>
      <w:r w:rsidRPr="00A2638C">
        <w:rPr>
          <w:b/>
          <w:bCs/>
          <w:color w:val="auto"/>
          <w:lang w:val="bg-BG"/>
        </w:rPr>
        <w:t xml:space="preserve">Чл. 16. (1) ИЗПЪЛНИТЕЛЯТ </w:t>
      </w:r>
      <w:r w:rsidRPr="00A2638C">
        <w:rPr>
          <w:color w:val="auto"/>
          <w:lang w:val="bg-BG"/>
        </w:rPr>
        <w:t xml:space="preserve">има право: </w:t>
      </w:r>
    </w:p>
    <w:p w14:paraId="45C36935" w14:textId="77777777" w:rsidR="00D84B5D" w:rsidRPr="00A2638C" w:rsidRDefault="00D84B5D" w:rsidP="00D84B5D">
      <w:pPr>
        <w:pStyle w:val="Default"/>
        <w:jc w:val="both"/>
        <w:rPr>
          <w:color w:val="auto"/>
          <w:lang w:val="bg-BG"/>
        </w:rPr>
      </w:pPr>
      <w:r w:rsidRPr="00A2638C">
        <w:rPr>
          <w:color w:val="auto"/>
          <w:lang w:val="bg-BG"/>
        </w:rPr>
        <w:lastRenderedPageBreak/>
        <w:t xml:space="preserve">1. Да иска от </w:t>
      </w:r>
      <w:r w:rsidRPr="00A2638C">
        <w:rPr>
          <w:b/>
          <w:bCs/>
          <w:color w:val="auto"/>
          <w:lang w:val="bg-BG"/>
        </w:rPr>
        <w:t xml:space="preserve">ВЪЗЛОЖИТЕЛЯ </w:t>
      </w:r>
      <w:r w:rsidRPr="00A2638C">
        <w:rPr>
          <w:color w:val="auto"/>
          <w:lang w:val="bg-BG"/>
        </w:rPr>
        <w:t xml:space="preserve">необходимото съдействие за изпълнение предмета на настоящия договор; </w:t>
      </w:r>
    </w:p>
    <w:p w14:paraId="74A7F470" w14:textId="77777777" w:rsidR="00D84B5D" w:rsidRPr="00A2638C" w:rsidRDefault="00D84B5D" w:rsidP="00D84B5D">
      <w:pPr>
        <w:pStyle w:val="Default"/>
        <w:jc w:val="both"/>
        <w:rPr>
          <w:color w:val="auto"/>
          <w:lang w:val="bg-BG"/>
        </w:rPr>
      </w:pPr>
      <w:r w:rsidRPr="00A2638C">
        <w:rPr>
          <w:color w:val="auto"/>
          <w:lang w:val="bg-BG"/>
        </w:rPr>
        <w:t xml:space="preserve">2. Да иска от </w:t>
      </w:r>
      <w:r w:rsidRPr="00A2638C">
        <w:rPr>
          <w:b/>
          <w:bCs/>
          <w:color w:val="auto"/>
          <w:lang w:val="bg-BG"/>
        </w:rPr>
        <w:t xml:space="preserve">ВЪЗЛОЖИТЕЛЯ </w:t>
      </w:r>
      <w:r w:rsidRPr="00A2638C">
        <w:rPr>
          <w:color w:val="auto"/>
          <w:lang w:val="bg-BG"/>
        </w:rPr>
        <w:t xml:space="preserve">приемане на предмета на настоящия договор, в случай че е изпълнен точно и качествено, в съответствие с одобрените инвестиционни проекти, в съответствие с техническата спецификация, приетата оферта и предлагана цена, и всички действащи към момента закони, правилници, нормативи и стандарти, касаещи </w:t>
      </w:r>
    </w:p>
    <w:p w14:paraId="6A5952E3" w14:textId="77777777" w:rsidR="00D84B5D" w:rsidRPr="00A2638C" w:rsidRDefault="00D84B5D" w:rsidP="00D84B5D">
      <w:pPr>
        <w:pStyle w:val="Default"/>
        <w:jc w:val="both"/>
        <w:rPr>
          <w:color w:val="auto"/>
          <w:lang w:val="bg-BG"/>
        </w:rPr>
      </w:pPr>
      <w:r w:rsidRPr="00A2638C">
        <w:rPr>
          <w:color w:val="auto"/>
          <w:lang w:val="bg-BG"/>
        </w:rPr>
        <w:t xml:space="preserve">изпълнението на обекти от такъв характер, и изискванията на ЗУТ и свързаната нормативна уредба, при условията и по реда на настоящия договор; </w:t>
      </w:r>
    </w:p>
    <w:p w14:paraId="7FCDC55F" w14:textId="77777777" w:rsidR="00D84B5D" w:rsidRPr="00A2638C" w:rsidRDefault="00D84B5D" w:rsidP="00D84B5D">
      <w:pPr>
        <w:pStyle w:val="Default"/>
        <w:jc w:val="both"/>
        <w:rPr>
          <w:color w:val="auto"/>
          <w:lang w:val="bg-BG"/>
        </w:rPr>
      </w:pPr>
      <w:r w:rsidRPr="00A2638C">
        <w:rPr>
          <w:color w:val="auto"/>
          <w:lang w:val="bg-BG"/>
        </w:rPr>
        <w:t xml:space="preserve">3. Да получи съответното възнаграждение за изпълнение на настоящия договор при условията и по реда на настоящия договор. </w:t>
      </w:r>
    </w:p>
    <w:p w14:paraId="1419D7D5" w14:textId="77777777" w:rsidR="00D84B5D" w:rsidRPr="00A2638C" w:rsidRDefault="00D84B5D" w:rsidP="00D84B5D">
      <w:pPr>
        <w:pStyle w:val="Default"/>
        <w:jc w:val="both"/>
        <w:rPr>
          <w:color w:val="auto"/>
          <w:lang w:val="bg-BG"/>
        </w:rPr>
      </w:pPr>
      <w:r w:rsidRPr="00A2638C">
        <w:rPr>
          <w:color w:val="auto"/>
          <w:lang w:val="bg-BG"/>
        </w:rPr>
        <w:t xml:space="preserve">4. Да иска замяната на член на персонала и/или ръководния състав, ангажиран за изпълнение на поръчката с такъв с еквивалентна или по-висока квалификация и професионален опит, в следните случаи: </w:t>
      </w:r>
    </w:p>
    <w:p w14:paraId="3E79C5D8" w14:textId="77777777" w:rsidR="00D84B5D" w:rsidRPr="00A2638C" w:rsidRDefault="00D84B5D" w:rsidP="00D84B5D">
      <w:pPr>
        <w:pStyle w:val="Default"/>
        <w:jc w:val="both"/>
        <w:rPr>
          <w:color w:val="auto"/>
          <w:lang w:val="bg-BG"/>
        </w:rPr>
      </w:pPr>
      <w:r w:rsidRPr="00A2638C">
        <w:rPr>
          <w:color w:val="auto"/>
          <w:lang w:val="bg-BG"/>
        </w:rPr>
        <w:t xml:space="preserve">- Смърт на лицето; </w:t>
      </w:r>
    </w:p>
    <w:p w14:paraId="60A7C389" w14:textId="77777777" w:rsidR="00D84B5D" w:rsidRPr="00A2638C" w:rsidRDefault="00D84B5D" w:rsidP="00D84B5D">
      <w:pPr>
        <w:pStyle w:val="Default"/>
        <w:jc w:val="both"/>
        <w:rPr>
          <w:color w:val="auto"/>
          <w:lang w:val="bg-BG"/>
        </w:rPr>
      </w:pPr>
      <w:r w:rsidRPr="00A2638C">
        <w:rPr>
          <w:color w:val="auto"/>
          <w:lang w:val="bg-BG"/>
        </w:rPr>
        <w:t xml:space="preserve">- Трайна неработоспособност, пречеща на изпълнение на функциите по договора за обществена поръчка; </w:t>
      </w:r>
    </w:p>
    <w:p w14:paraId="1F055755" w14:textId="77777777" w:rsidR="00D84B5D" w:rsidRPr="00A2638C" w:rsidRDefault="00D84B5D" w:rsidP="00D84B5D">
      <w:pPr>
        <w:pStyle w:val="Default"/>
        <w:jc w:val="both"/>
        <w:rPr>
          <w:color w:val="auto"/>
          <w:lang w:val="bg-BG"/>
        </w:rPr>
      </w:pPr>
      <w:r w:rsidRPr="00A2638C">
        <w:rPr>
          <w:color w:val="auto"/>
          <w:lang w:val="bg-BG"/>
        </w:rPr>
        <w:t xml:space="preserve">- Загуба на правоспособност, необходима за изпълнение на функциите по договора за обществена поръчка; </w:t>
      </w:r>
    </w:p>
    <w:p w14:paraId="2AF41552" w14:textId="77777777" w:rsidR="00D84B5D" w:rsidRPr="00A2638C" w:rsidRDefault="00D84B5D" w:rsidP="00D84B5D">
      <w:pPr>
        <w:pStyle w:val="Default"/>
        <w:jc w:val="both"/>
        <w:rPr>
          <w:color w:val="auto"/>
          <w:lang w:val="bg-BG"/>
        </w:rPr>
      </w:pPr>
      <w:r w:rsidRPr="00A2638C">
        <w:rPr>
          <w:color w:val="auto"/>
          <w:lang w:val="bg-BG"/>
        </w:rPr>
        <w:t xml:space="preserve">- Прекратяване на правоотношенията между </w:t>
      </w:r>
      <w:r w:rsidRPr="00A2638C">
        <w:rPr>
          <w:b/>
          <w:bCs/>
          <w:color w:val="auto"/>
          <w:lang w:val="bg-BG"/>
        </w:rPr>
        <w:t xml:space="preserve">ИЗПЪЛНИТЕЛЯ </w:t>
      </w:r>
      <w:r w:rsidRPr="00A2638C">
        <w:rPr>
          <w:color w:val="auto"/>
          <w:lang w:val="bg-BG"/>
        </w:rPr>
        <w:t xml:space="preserve">и съответното лице - член на персонала и/или ръководния състав; </w:t>
      </w:r>
    </w:p>
    <w:p w14:paraId="70E2C287" w14:textId="77777777" w:rsidR="00D84B5D" w:rsidRPr="00A2638C" w:rsidRDefault="00D84B5D" w:rsidP="00D84B5D">
      <w:pPr>
        <w:pStyle w:val="Default"/>
        <w:jc w:val="both"/>
        <w:rPr>
          <w:color w:val="auto"/>
          <w:lang w:val="bg-BG"/>
        </w:rPr>
      </w:pPr>
      <w:r w:rsidRPr="00A2638C">
        <w:rPr>
          <w:color w:val="auto"/>
          <w:lang w:val="bg-BG"/>
        </w:rPr>
        <w:t xml:space="preserve">- При необходимост от замяна на експерта поради причини, които не зависят от </w:t>
      </w:r>
      <w:r w:rsidRPr="00A2638C">
        <w:rPr>
          <w:b/>
          <w:bCs/>
          <w:color w:val="auto"/>
          <w:lang w:val="bg-BG"/>
        </w:rPr>
        <w:t>ИЗПЪЛНИТЕЛЯ</w:t>
      </w:r>
      <w:r w:rsidRPr="00A2638C">
        <w:rPr>
          <w:color w:val="auto"/>
          <w:lang w:val="bg-BG"/>
        </w:rPr>
        <w:t xml:space="preserve">; </w:t>
      </w:r>
    </w:p>
    <w:p w14:paraId="464DA9C8"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При възникване на някое от обстоятелствата по ал. 1, т. 4, </w:t>
      </w:r>
      <w:r w:rsidRPr="00A2638C">
        <w:rPr>
          <w:b/>
          <w:bCs/>
          <w:color w:val="auto"/>
          <w:lang w:val="bg-BG"/>
        </w:rPr>
        <w:t xml:space="preserve">ИЗПЪЛНИТЕЛЯТ </w:t>
      </w:r>
      <w:r w:rsidRPr="00A2638C">
        <w:rPr>
          <w:color w:val="auto"/>
          <w:lang w:val="bg-BG"/>
        </w:rPr>
        <w:t xml:space="preserve">уведомява писмено </w:t>
      </w:r>
      <w:r w:rsidRPr="00A2638C">
        <w:rPr>
          <w:b/>
          <w:bCs/>
          <w:color w:val="auto"/>
          <w:lang w:val="bg-BG"/>
        </w:rPr>
        <w:t>ВЪЗЛОЖИТЕЛЯ</w:t>
      </w:r>
      <w:r w:rsidRPr="00A2638C">
        <w:rPr>
          <w:color w:val="auto"/>
          <w:lang w:val="bg-BG"/>
        </w:rPr>
        <w:t xml:space="preserve">, като посочва конкретните причини и прилага доказателства за настъпването им. </w:t>
      </w:r>
      <w:r w:rsidRPr="00A2638C">
        <w:rPr>
          <w:b/>
          <w:bCs/>
          <w:color w:val="auto"/>
          <w:lang w:val="bg-BG"/>
        </w:rPr>
        <w:t xml:space="preserve">ИЗПЪЛНИТЕЛЯТ </w:t>
      </w:r>
      <w:r w:rsidRPr="00A2638C">
        <w:rPr>
          <w:color w:val="auto"/>
          <w:lang w:val="bg-BG"/>
        </w:rPr>
        <w:t xml:space="preserve">предлага експерт, който да замени досегашния. </w:t>
      </w:r>
    </w:p>
    <w:p w14:paraId="2C77377F"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Допълнителните разходи, възникнали в резултат от смяната на експерт, са за сметка на </w:t>
      </w:r>
      <w:r w:rsidRPr="00A2638C">
        <w:rPr>
          <w:b/>
          <w:bCs/>
          <w:color w:val="auto"/>
          <w:lang w:val="bg-BG"/>
        </w:rPr>
        <w:t xml:space="preserve">ИЗПЪЛНИТЕЛЯ. </w:t>
      </w:r>
    </w:p>
    <w:p w14:paraId="7498D4CE" w14:textId="77777777" w:rsidR="00D84B5D" w:rsidRPr="00A2638C" w:rsidRDefault="00D84B5D" w:rsidP="00D84B5D">
      <w:pPr>
        <w:pStyle w:val="Default"/>
        <w:jc w:val="both"/>
        <w:rPr>
          <w:color w:val="auto"/>
          <w:lang w:val="bg-BG"/>
        </w:rPr>
      </w:pPr>
      <w:r w:rsidRPr="00A2638C">
        <w:rPr>
          <w:b/>
          <w:bCs/>
          <w:color w:val="auto"/>
          <w:lang w:val="bg-BG"/>
        </w:rPr>
        <w:t xml:space="preserve">Чл. 17. ВЪЗЛОЖИТЕЛЯТ </w:t>
      </w:r>
      <w:r w:rsidRPr="00A2638C">
        <w:rPr>
          <w:color w:val="auto"/>
          <w:lang w:val="bg-BG"/>
        </w:rPr>
        <w:t xml:space="preserve">е длъжен: </w:t>
      </w:r>
    </w:p>
    <w:p w14:paraId="2628E297" w14:textId="77777777" w:rsidR="00D84B5D" w:rsidRPr="005E576F" w:rsidRDefault="00D84B5D" w:rsidP="00D84B5D">
      <w:pPr>
        <w:pStyle w:val="Default"/>
        <w:jc w:val="both"/>
        <w:rPr>
          <w:color w:val="auto"/>
          <w:lang w:val="bg-BG"/>
        </w:rPr>
      </w:pPr>
      <w:r w:rsidRPr="00A2638C">
        <w:rPr>
          <w:color w:val="auto"/>
          <w:lang w:val="bg-BG"/>
        </w:rPr>
        <w:t xml:space="preserve">1. Да предостави на </w:t>
      </w:r>
      <w:r w:rsidRPr="00A2638C">
        <w:rPr>
          <w:b/>
          <w:bCs/>
          <w:color w:val="auto"/>
          <w:lang w:val="bg-BG"/>
        </w:rPr>
        <w:t xml:space="preserve">ИЗПЪЛНИТЕЛЯ </w:t>
      </w:r>
      <w:r w:rsidRPr="00A2638C">
        <w:rPr>
          <w:color w:val="auto"/>
          <w:lang w:val="bg-BG"/>
        </w:rPr>
        <w:t xml:space="preserve">своевременно всички налични документи, информация и разрешителни, позволяващи </w:t>
      </w:r>
      <w:r w:rsidRPr="005E576F">
        <w:rPr>
          <w:color w:val="auto"/>
          <w:lang w:val="bg-BG"/>
        </w:rPr>
        <w:t xml:space="preserve">изпълнението на предмета на настоящия договор; </w:t>
      </w:r>
    </w:p>
    <w:p w14:paraId="09898929" w14:textId="77777777" w:rsidR="00D84B5D" w:rsidRPr="005E576F" w:rsidRDefault="00D84B5D" w:rsidP="00D84B5D">
      <w:pPr>
        <w:pStyle w:val="Default"/>
        <w:jc w:val="both"/>
        <w:rPr>
          <w:color w:val="auto"/>
          <w:lang w:val="bg-BG"/>
        </w:rPr>
      </w:pPr>
      <w:r w:rsidRPr="005E576F">
        <w:rPr>
          <w:color w:val="auto"/>
          <w:lang w:val="bg-BG"/>
        </w:rPr>
        <w:t xml:space="preserve">2. Да предаде на </w:t>
      </w:r>
      <w:r w:rsidRPr="005E576F">
        <w:rPr>
          <w:b/>
          <w:bCs/>
          <w:color w:val="auto"/>
          <w:lang w:val="bg-BG"/>
        </w:rPr>
        <w:t xml:space="preserve">ИЗПЪЛНИТЕЛЯ </w:t>
      </w:r>
      <w:r w:rsidRPr="005E576F">
        <w:rPr>
          <w:color w:val="auto"/>
          <w:lang w:val="bg-BG"/>
        </w:rPr>
        <w:t xml:space="preserve">копия от разрешението за строеж и от одобрения инвестиционен проект във фаза „Технически проект“, за което страните подписват протокол съгласно Наредба № 3 от 31.07.2003 г. за съставяне на актове и протоколи по време на строителството. </w:t>
      </w:r>
    </w:p>
    <w:p w14:paraId="7C5F9640" w14:textId="77777777" w:rsidR="00D84B5D" w:rsidRPr="00A2638C" w:rsidRDefault="00D84B5D" w:rsidP="00D84B5D">
      <w:pPr>
        <w:pStyle w:val="Default"/>
        <w:jc w:val="both"/>
        <w:rPr>
          <w:color w:val="auto"/>
          <w:lang w:val="bg-BG"/>
        </w:rPr>
      </w:pPr>
      <w:r w:rsidRPr="005E576F">
        <w:rPr>
          <w:color w:val="auto"/>
          <w:lang w:val="bg-BG"/>
        </w:rPr>
        <w:t xml:space="preserve">3. </w:t>
      </w:r>
      <w:r w:rsidRPr="005E576F">
        <w:rPr>
          <w:b/>
          <w:bCs/>
          <w:color w:val="auto"/>
          <w:lang w:val="bg-BG"/>
        </w:rPr>
        <w:t xml:space="preserve">ВЪЗЛОЖИТЕЛЯТ </w:t>
      </w:r>
      <w:r w:rsidRPr="005E576F">
        <w:rPr>
          <w:color w:val="auto"/>
          <w:lang w:val="bg-BG"/>
        </w:rPr>
        <w:t xml:space="preserve">се задължава да определи представители от своята администрация, които да контактуват с </w:t>
      </w:r>
      <w:r w:rsidRPr="005E576F">
        <w:rPr>
          <w:b/>
          <w:bCs/>
          <w:color w:val="auto"/>
          <w:lang w:val="bg-BG"/>
        </w:rPr>
        <w:t xml:space="preserve">ИЗПЪЛНИТЕЛЯ </w:t>
      </w:r>
      <w:r w:rsidRPr="005E576F">
        <w:rPr>
          <w:color w:val="auto"/>
          <w:lang w:val="bg-BG"/>
        </w:rPr>
        <w:t>и/или негови представители, служители, членове на ръководния екип по изпълнение на СМР и които да указват необходимото съдействие за цялостното изпълнение на договора;</w:t>
      </w:r>
      <w:r w:rsidRPr="00A2638C">
        <w:rPr>
          <w:color w:val="auto"/>
          <w:lang w:val="bg-BG"/>
        </w:rPr>
        <w:t xml:space="preserve"> </w:t>
      </w:r>
    </w:p>
    <w:p w14:paraId="7A140377" w14:textId="77777777" w:rsidR="00D84B5D" w:rsidRPr="00A2638C" w:rsidRDefault="00D84B5D" w:rsidP="00D84B5D">
      <w:pPr>
        <w:pStyle w:val="Default"/>
        <w:jc w:val="both"/>
        <w:rPr>
          <w:color w:val="auto"/>
          <w:lang w:val="bg-BG"/>
        </w:rPr>
      </w:pPr>
      <w:r w:rsidRPr="00A2638C">
        <w:rPr>
          <w:color w:val="auto"/>
          <w:lang w:val="bg-BG"/>
        </w:rPr>
        <w:t xml:space="preserve">4. Да приеме изработеното от </w:t>
      </w:r>
      <w:r w:rsidRPr="00A2638C">
        <w:rPr>
          <w:b/>
          <w:bCs/>
          <w:color w:val="auto"/>
          <w:lang w:val="bg-BG"/>
        </w:rPr>
        <w:t>ИЗПЪЛНИТЕЛЯ</w:t>
      </w:r>
      <w:r w:rsidRPr="00A2638C">
        <w:rPr>
          <w:color w:val="auto"/>
          <w:lang w:val="bg-BG"/>
        </w:rPr>
        <w:t xml:space="preserve">, ако то е извършено по реда и при условията на настоящия договор; </w:t>
      </w:r>
    </w:p>
    <w:p w14:paraId="6CD5F3EC" w14:textId="77777777" w:rsidR="00D84B5D" w:rsidRPr="00A2638C" w:rsidRDefault="00D84B5D" w:rsidP="00D84B5D">
      <w:pPr>
        <w:pStyle w:val="Default"/>
        <w:jc w:val="both"/>
        <w:rPr>
          <w:color w:val="auto"/>
          <w:lang w:val="bg-BG"/>
        </w:rPr>
      </w:pPr>
      <w:r w:rsidRPr="00A2638C">
        <w:rPr>
          <w:color w:val="auto"/>
          <w:lang w:val="bg-BG"/>
        </w:rPr>
        <w:t xml:space="preserve">5. Да заплати на </w:t>
      </w:r>
      <w:r w:rsidRPr="00A2638C">
        <w:rPr>
          <w:b/>
          <w:bCs/>
          <w:color w:val="auto"/>
          <w:lang w:val="bg-BG"/>
        </w:rPr>
        <w:t xml:space="preserve">ИЗПЪЛНИТЕЛЯ </w:t>
      </w:r>
      <w:r w:rsidRPr="00A2638C">
        <w:rPr>
          <w:color w:val="auto"/>
          <w:lang w:val="bg-BG"/>
        </w:rPr>
        <w:t xml:space="preserve">цената на договора съобразно уговорените срокове и начини. </w:t>
      </w:r>
    </w:p>
    <w:p w14:paraId="66FBA323" w14:textId="77777777" w:rsidR="00D84B5D" w:rsidRPr="00A2638C" w:rsidRDefault="00D84B5D" w:rsidP="00D84B5D">
      <w:pPr>
        <w:pStyle w:val="Default"/>
        <w:jc w:val="both"/>
        <w:rPr>
          <w:color w:val="auto"/>
          <w:lang w:val="bg-BG"/>
        </w:rPr>
      </w:pPr>
      <w:r w:rsidRPr="00A2638C">
        <w:rPr>
          <w:color w:val="auto"/>
          <w:lang w:val="bg-BG"/>
        </w:rPr>
        <w:t xml:space="preserve">6. Да осигури имота, върху който ще се извършва строителството. </w:t>
      </w:r>
    </w:p>
    <w:p w14:paraId="5EAE6009" w14:textId="77777777" w:rsidR="00D84B5D" w:rsidRPr="00A2638C" w:rsidRDefault="00D84B5D" w:rsidP="00D84B5D">
      <w:pPr>
        <w:pStyle w:val="Default"/>
        <w:jc w:val="both"/>
        <w:rPr>
          <w:color w:val="auto"/>
          <w:lang w:val="bg-BG"/>
        </w:rPr>
      </w:pPr>
      <w:r w:rsidRPr="00A2638C">
        <w:rPr>
          <w:color w:val="auto"/>
          <w:lang w:val="bg-BG"/>
        </w:rPr>
        <w:lastRenderedPageBreak/>
        <w:t xml:space="preserve">7. Да приеме предложена от </w:t>
      </w:r>
      <w:r w:rsidRPr="00A2638C">
        <w:rPr>
          <w:b/>
          <w:bCs/>
          <w:color w:val="auto"/>
          <w:lang w:val="bg-BG"/>
        </w:rPr>
        <w:t xml:space="preserve">ИЗПЪЛНИТЕЛЯ </w:t>
      </w:r>
      <w:r w:rsidRPr="00A2638C">
        <w:rPr>
          <w:color w:val="auto"/>
          <w:lang w:val="bg-BG"/>
        </w:rPr>
        <w:t xml:space="preserve">смяна на ключов експерт, в случай че са представени и одобрени от </w:t>
      </w:r>
      <w:r w:rsidRPr="00A2638C">
        <w:rPr>
          <w:b/>
          <w:bCs/>
          <w:color w:val="auto"/>
          <w:lang w:val="bg-BG"/>
        </w:rPr>
        <w:t xml:space="preserve">ВЪЗЛОЖИТЕЛЯ </w:t>
      </w:r>
      <w:r w:rsidRPr="00A2638C">
        <w:rPr>
          <w:color w:val="auto"/>
          <w:lang w:val="bg-BG"/>
        </w:rPr>
        <w:t xml:space="preserve">документи, удостоверяващи квалификация и опит на експерта еквивалентна или по-добра от тези на предложения в офертата. </w:t>
      </w:r>
    </w:p>
    <w:p w14:paraId="62A72FCE" w14:textId="77777777" w:rsidR="00D84B5D" w:rsidRPr="00A2638C" w:rsidRDefault="00D84B5D" w:rsidP="00D84B5D">
      <w:pPr>
        <w:pStyle w:val="Default"/>
        <w:jc w:val="both"/>
        <w:rPr>
          <w:color w:val="auto"/>
          <w:lang w:val="bg-BG"/>
        </w:rPr>
      </w:pPr>
      <w:r w:rsidRPr="00A2638C">
        <w:rPr>
          <w:color w:val="auto"/>
          <w:lang w:val="bg-BG"/>
        </w:rPr>
        <w:t xml:space="preserve">8. Да осигури консултант по смисъла на чл. 166, ал. 1, т. 1 от ЗУТ, който ще осъществява строителен надзор по време на изпълнение на строителството, както и да уведоми писмено </w:t>
      </w:r>
      <w:r w:rsidRPr="00A2638C">
        <w:rPr>
          <w:b/>
          <w:bCs/>
          <w:color w:val="auto"/>
          <w:lang w:val="bg-BG"/>
        </w:rPr>
        <w:t xml:space="preserve">ИЗПЪЛНИТЕЛЯ </w:t>
      </w:r>
      <w:r w:rsidRPr="00A2638C">
        <w:rPr>
          <w:color w:val="auto"/>
          <w:lang w:val="bg-BG"/>
        </w:rPr>
        <w:t xml:space="preserve">за данните му за контакт. </w:t>
      </w:r>
    </w:p>
    <w:p w14:paraId="42E1D950" w14:textId="77777777" w:rsidR="00D84B5D" w:rsidRPr="00A2638C" w:rsidRDefault="00D84B5D" w:rsidP="00D84B5D">
      <w:pPr>
        <w:pStyle w:val="Default"/>
        <w:jc w:val="both"/>
        <w:rPr>
          <w:color w:val="auto"/>
          <w:lang w:val="bg-BG"/>
        </w:rPr>
      </w:pPr>
      <w:r w:rsidRPr="00A2638C">
        <w:rPr>
          <w:color w:val="auto"/>
          <w:lang w:val="bg-BG"/>
        </w:rPr>
        <w:t xml:space="preserve">9. Своевременно и писмено да уведомява </w:t>
      </w:r>
      <w:r w:rsidRPr="00A2638C">
        <w:rPr>
          <w:b/>
          <w:bCs/>
          <w:color w:val="auto"/>
          <w:lang w:val="bg-BG"/>
        </w:rPr>
        <w:t xml:space="preserve">ИЗПЪЛНИТЕЛЯ </w:t>
      </w:r>
      <w:r w:rsidRPr="00A2638C">
        <w:rPr>
          <w:color w:val="auto"/>
          <w:lang w:val="bg-BG"/>
        </w:rPr>
        <w:t xml:space="preserve">за появилите се в гаранционния срок дефекти и/или недостатъци на извършеното в изпълнение на настоящия договор. </w:t>
      </w:r>
    </w:p>
    <w:p w14:paraId="6D5AA5FB" w14:textId="77777777" w:rsidR="00D84B5D" w:rsidRPr="00A2638C" w:rsidRDefault="00D84B5D" w:rsidP="00D84B5D">
      <w:pPr>
        <w:pStyle w:val="Default"/>
        <w:jc w:val="both"/>
        <w:rPr>
          <w:color w:val="auto"/>
          <w:lang w:val="bg-BG"/>
        </w:rPr>
      </w:pPr>
      <w:r w:rsidRPr="00A2638C">
        <w:rPr>
          <w:b/>
          <w:bCs/>
          <w:color w:val="auto"/>
          <w:lang w:val="bg-BG"/>
        </w:rPr>
        <w:t xml:space="preserve">Чл. 18. (1) ВЪЗЛОЖИТЕЛЯТ </w:t>
      </w:r>
      <w:r w:rsidRPr="00A2638C">
        <w:rPr>
          <w:color w:val="auto"/>
          <w:lang w:val="bg-BG"/>
        </w:rPr>
        <w:t xml:space="preserve">има право: </w:t>
      </w:r>
    </w:p>
    <w:p w14:paraId="499E78CE" w14:textId="77777777" w:rsidR="00D84B5D" w:rsidRPr="00A2638C" w:rsidRDefault="00D84B5D" w:rsidP="00D84B5D">
      <w:pPr>
        <w:pStyle w:val="Default"/>
        <w:jc w:val="both"/>
        <w:rPr>
          <w:color w:val="auto"/>
          <w:lang w:val="bg-BG"/>
        </w:rPr>
      </w:pPr>
      <w:r w:rsidRPr="00A2638C">
        <w:rPr>
          <w:color w:val="auto"/>
          <w:lang w:val="bg-BG"/>
        </w:rPr>
        <w:t xml:space="preserve">1. Да получи резултатите от изпълнението на договора във вида и в срока, уговорени в този договор и предвидени в техническите спецификации и в приложимите нормативни актове. </w:t>
      </w:r>
    </w:p>
    <w:p w14:paraId="5F8D62F5" w14:textId="77777777" w:rsidR="00D84B5D" w:rsidRPr="00A2638C" w:rsidRDefault="00D84B5D" w:rsidP="00D84B5D">
      <w:pPr>
        <w:pStyle w:val="Default"/>
        <w:jc w:val="both"/>
        <w:rPr>
          <w:color w:val="auto"/>
          <w:lang w:val="bg-BG"/>
        </w:rPr>
      </w:pPr>
      <w:r w:rsidRPr="00A2638C">
        <w:rPr>
          <w:color w:val="auto"/>
          <w:lang w:val="bg-BG"/>
        </w:rPr>
        <w:t xml:space="preserve">2. Да проверява изпълнението на договора по всяко време, включително чрез проверки на място и да дава указания и да предписва мерки, както и да следи за тяхното изпълнение. </w:t>
      </w:r>
    </w:p>
    <w:p w14:paraId="4E1A2EF7" w14:textId="77777777" w:rsidR="00D84B5D" w:rsidRPr="00A2638C" w:rsidRDefault="00D84B5D" w:rsidP="00D84B5D">
      <w:pPr>
        <w:pStyle w:val="Default"/>
        <w:jc w:val="both"/>
        <w:rPr>
          <w:color w:val="auto"/>
          <w:lang w:val="bg-BG"/>
        </w:rPr>
      </w:pPr>
      <w:r w:rsidRPr="00A2638C">
        <w:rPr>
          <w:color w:val="auto"/>
          <w:lang w:val="bg-BG"/>
        </w:rPr>
        <w:t xml:space="preserve">3. Да оказва текущ контрол върху изпълнението на възложената работа, без да създава пречки на </w:t>
      </w:r>
      <w:r w:rsidRPr="00A2638C">
        <w:rPr>
          <w:b/>
          <w:bCs/>
          <w:color w:val="auto"/>
          <w:lang w:val="bg-BG"/>
        </w:rPr>
        <w:t>ИЗПЪЛНИТЕЛЯ</w:t>
      </w:r>
      <w:r w:rsidRPr="00A2638C">
        <w:rPr>
          <w:color w:val="auto"/>
          <w:lang w:val="bg-BG"/>
        </w:rPr>
        <w:t xml:space="preserve">; </w:t>
      </w:r>
    </w:p>
    <w:p w14:paraId="5D888B07" w14:textId="77777777" w:rsidR="00D84B5D" w:rsidRPr="00A2638C" w:rsidRDefault="00D84B5D" w:rsidP="00D84B5D">
      <w:pPr>
        <w:pStyle w:val="Default"/>
        <w:jc w:val="both"/>
        <w:rPr>
          <w:color w:val="auto"/>
          <w:lang w:val="bg-BG"/>
        </w:rPr>
      </w:pPr>
      <w:r w:rsidRPr="00A2638C">
        <w:rPr>
          <w:color w:val="auto"/>
          <w:lang w:val="bg-BG"/>
        </w:rPr>
        <w:t xml:space="preserve">4. Да анализира и оценява работата на </w:t>
      </w:r>
      <w:r w:rsidRPr="00A2638C">
        <w:rPr>
          <w:b/>
          <w:bCs/>
          <w:color w:val="auto"/>
          <w:lang w:val="bg-BG"/>
        </w:rPr>
        <w:t xml:space="preserve">ИЗПЪЛНИТЕЛЯ </w:t>
      </w:r>
      <w:r w:rsidRPr="00A2638C">
        <w:rPr>
          <w:color w:val="auto"/>
          <w:lang w:val="bg-BG"/>
        </w:rPr>
        <w:t xml:space="preserve">и да изисква нейното своевременно усъвършенстване или подобряване; </w:t>
      </w:r>
    </w:p>
    <w:p w14:paraId="5A4A6874" w14:textId="77777777" w:rsidR="00D84B5D" w:rsidRPr="00A2638C" w:rsidRDefault="00D84B5D" w:rsidP="00D84B5D">
      <w:pPr>
        <w:pStyle w:val="Default"/>
        <w:jc w:val="both"/>
        <w:rPr>
          <w:color w:val="auto"/>
          <w:lang w:val="bg-BG"/>
        </w:rPr>
      </w:pPr>
      <w:r w:rsidRPr="00A2638C">
        <w:rPr>
          <w:color w:val="auto"/>
          <w:lang w:val="bg-BG"/>
        </w:rPr>
        <w:t xml:space="preserve">5. Да иска от </w:t>
      </w:r>
      <w:r w:rsidRPr="00A2638C">
        <w:rPr>
          <w:b/>
          <w:bCs/>
          <w:color w:val="auto"/>
          <w:lang w:val="bg-BG"/>
        </w:rPr>
        <w:t xml:space="preserve">ИЗПЪЛНИТЕЛЯ </w:t>
      </w:r>
      <w:r w:rsidRPr="00A2638C">
        <w:rPr>
          <w:color w:val="auto"/>
          <w:lang w:val="bg-BG"/>
        </w:rPr>
        <w:t xml:space="preserve">да изпълни възложената работа в срок и без отклонения от условията на настоящия договор. </w:t>
      </w:r>
    </w:p>
    <w:p w14:paraId="73960CF8" w14:textId="77777777" w:rsidR="00D84B5D" w:rsidRPr="00A2638C" w:rsidRDefault="00D84B5D" w:rsidP="00D84B5D">
      <w:pPr>
        <w:pStyle w:val="Default"/>
        <w:jc w:val="both"/>
        <w:rPr>
          <w:color w:val="auto"/>
          <w:lang w:val="bg-BG"/>
        </w:rPr>
      </w:pPr>
      <w:r w:rsidRPr="00A2638C">
        <w:rPr>
          <w:color w:val="auto"/>
          <w:lang w:val="bg-BG"/>
        </w:rPr>
        <w:t xml:space="preserve">6. Да изисква от </w:t>
      </w:r>
      <w:r w:rsidRPr="00A2638C">
        <w:rPr>
          <w:b/>
          <w:bCs/>
          <w:color w:val="auto"/>
          <w:lang w:val="bg-BG"/>
        </w:rPr>
        <w:t xml:space="preserve">ИЗПЪЛНИТЕЛЯ </w:t>
      </w:r>
      <w:r w:rsidRPr="00A2638C">
        <w:rPr>
          <w:color w:val="auto"/>
          <w:lang w:val="bg-BG"/>
        </w:rPr>
        <w:t xml:space="preserve">да сключи и да му представи договори за </w:t>
      </w:r>
      <w:proofErr w:type="spellStart"/>
      <w:r w:rsidRPr="00A2638C">
        <w:rPr>
          <w:color w:val="auto"/>
          <w:lang w:val="bg-BG"/>
        </w:rPr>
        <w:t>подизпълнение</w:t>
      </w:r>
      <w:proofErr w:type="spellEnd"/>
      <w:r w:rsidRPr="00A2638C">
        <w:rPr>
          <w:color w:val="auto"/>
          <w:lang w:val="bg-BG"/>
        </w:rPr>
        <w:t xml:space="preserve"> с посочените в офертата му подизпълнители. </w:t>
      </w:r>
    </w:p>
    <w:p w14:paraId="5E7C7656" w14:textId="77777777" w:rsidR="00D84B5D" w:rsidRPr="00A2638C" w:rsidRDefault="00D84B5D" w:rsidP="00D84B5D">
      <w:pPr>
        <w:pStyle w:val="Default"/>
        <w:jc w:val="both"/>
        <w:rPr>
          <w:color w:val="auto"/>
          <w:lang w:val="bg-BG"/>
        </w:rPr>
      </w:pPr>
      <w:r w:rsidRPr="00A2638C">
        <w:rPr>
          <w:color w:val="auto"/>
          <w:lang w:val="bg-BG"/>
        </w:rPr>
        <w:t xml:space="preserve">7. По всяко време да иска от </w:t>
      </w:r>
      <w:r w:rsidRPr="00A2638C">
        <w:rPr>
          <w:b/>
          <w:bCs/>
          <w:color w:val="auto"/>
          <w:lang w:val="bg-BG"/>
        </w:rPr>
        <w:t xml:space="preserve">ИЗПЪЛНИТЕЛЯ </w:t>
      </w:r>
      <w:r w:rsidRPr="00A2638C">
        <w:rPr>
          <w:color w:val="auto"/>
          <w:lang w:val="bg-BG"/>
        </w:rPr>
        <w:t xml:space="preserve">информация относно извършените дейности, в изпълнение на предмета на настоящия договор. </w:t>
      </w:r>
    </w:p>
    <w:p w14:paraId="67D49EFA" w14:textId="77777777" w:rsidR="00D84B5D" w:rsidRPr="00A2638C" w:rsidRDefault="00D84B5D" w:rsidP="00D84B5D">
      <w:pPr>
        <w:pStyle w:val="Default"/>
        <w:jc w:val="both"/>
        <w:rPr>
          <w:color w:val="auto"/>
          <w:lang w:val="bg-BG"/>
        </w:rPr>
      </w:pPr>
      <w:r w:rsidRPr="00A2638C">
        <w:rPr>
          <w:color w:val="auto"/>
          <w:lang w:val="bg-BG"/>
        </w:rPr>
        <w:t xml:space="preserve">8. </w:t>
      </w:r>
      <w:r w:rsidRPr="00A2638C">
        <w:rPr>
          <w:b/>
          <w:bCs/>
          <w:color w:val="auto"/>
          <w:lang w:val="bg-BG"/>
        </w:rPr>
        <w:t xml:space="preserve">ВЪЗЛОЖИТЕЛЯТ </w:t>
      </w:r>
      <w:r w:rsidRPr="00A2638C">
        <w:rPr>
          <w:color w:val="auto"/>
          <w:lang w:val="bg-BG"/>
        </w:rPr>
        <w:t xml:space="preserve">има право да изисква от </w:t>
      </w:r>
      <w:r w:rsidRPr="00A2638C">
        <w:rPr>
          <w:b/>
          <w:bCs/>
          <w:color w:val="auto"/>
          <w:lang w:val="bg-BG"/>
        </w:rPr>
        <w:t xml:space="preserve">ИЗПЪЛНИТЕЛЯ </w:t>
      </w:r>
      <w:r w:rsidRPr="00A2638C">
        <w:rPr>
          <w:color w:val="auto"/>
          <w:lang w:val="bg-BG"/>
        </w:rPr>
        <w:t xml:space="preserve">всички необходими документи и материали, свързани с изпълнението на договора. </w:t>
      </w:r>
    </w:p>
    <w:p w14:paraId="62E3BF93" w14:textId="77777777" w:rsidR="00D84B5D" w:rsidRPr="00A2638C" w:rsidRDefault="00D84B5D" w:rsidP="00D84B5D">
      <w:pPr>
        <w:pStyle w:val="Default"/>
        <w:jc w:val="both"/>
        <w:rPr>
          <w:color w:val="auto"/>
          <w:lang w:val="bg-BG"/>
        </w:rPr>
      </w:pPr>
      <w:r w:rsidRPr="00A2638C">
        <w:rPr>
          <w:color w:val="auto"/>
          <w:lang w:val="bg-BG"/>
        </w:rPr>
        <w:t xml:space="preserve">9. Да не приеме предложена от изпълнителя смяна в екипа от ключови експерти при недоказване на еквивалентни или по – добри квалификация и опит, като уведоми за това изпълнителя писмено. При отказ на </w:t>
      </w:r>
      <w:r w:rsidRPr="00A2638C">
        <w:rPr>
          <w:b/>
          <w:bCs/>
          <w:color w:val="auto"/>
          <w:lang w:val="bg-BG"/>
        </w:rPr>
        <w:t xml:space="preserve">ВЪЗЛОЖИТЕЛЯ </w:t>
      </w:r>
      <w:r w:rsidRPr="00A2638C">
        <w:rPr>
          <w:color w:val="auto"/>
          <w:lang w:val="bg-BG"/>
        </w:rPr>
        <w:t xml:space="preserve">за приемане на замяната, </w:t>
      </w:r>
      <w:r w:rsidRPr="00A2638C">
        <w:rPr>
          <w:b/>
          <w:bCs/>
          <w:color w:val="auto"/>
          <w:lang w:val="bg-BG"/>
        </w:rPr>
        <w:t xml:space="preserve">ВЪЗЛОЖИТЕЛЯТ </w:t>
      </w:r>
      <w:r w:rsidRPr="00A2638C">
        <w:rPr>
          <w:color w:val="auto"/>
          <w:lang w:val="bg-BG"/>
        </w:rPr>
        <w:t xml:space="preserve">предлага друг, с ново уведомление. </w:t>
      </w:r>
    </w:p>
    <w:p w14:paraId="563953AD" w14:textId="77777777" w:rsidR="00D84B5D" w:rsidRPr="00A2638C" w:rsidRDefault="00D84B5D" w:rsidP="00D84B5D">
      <w:pPr>
        <w:pStyle w:val="Default"/>
        <w:jc w:val="both"/>
        <w:rPr>
          <w:color w:val="auto"/>
          <w:lang w:val="bg-BG"/>
        </w:rPr>
      </w:pPr>
      <w:r w:rsidRPr="00A2638C">
        <w:rPr>
          <w:b/>
          <w:bCs/>
          <w:color w:val="auto"/>
          <w:lang w:val="bg-BG"/>
        </w:rPr>
        <w:t xml:space="preserve">(2) ВЪЗЛОЖИТЕЛЯТ </w:t>
      </w:r>
      <w:r w:rsidRPr="00A2638C">
        <w:rPr>
          <w:color w:val="auto"/>
          <w:lang w:val="bg-BG"/>
        </w:rPr>
        <w:t xml:space="preserve">си запазва правото да не заплаща некачествено изпълнените СМР до отстраняване на тези недостатъци от или за сметка на </w:t>
      </w:r>
      <w:r w:rsidRPr="00A2638C">
        <w:rPr>
          <w:b/>
          <w:bCs/>
          <w:color w:val="auto"/>
          <w:lang w:val="bg-BG"/>
        </w:rPr>
        <w:t>ИЗПЪЛНИТЕЛЯ</w:t>
      </w:r>
      <w:r w:rsidRPr="00A2638C">
        <w:rPr>
          <w:color w:val="auto"/>
          <w:lang w:val="bg-BG"/>
        </w:rPr>
        <w:t xml:space="preserve">. </w:t>
      </w:r>
    </w:p>
    <w:p w14:paraId="704BF58D"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Недостатъците по предходната алинея се отстраняват до изтичане на срока за изпълнение на договора или в определен от </w:t>
      </w:r>
      <w:r w:rsidRPr="00A2638C">
        <w:rPr>
          <w:b/>
          <w:bCs/>
          <w:color w:val="auto"/>
          <w:lang w:val="bg-BG"/>
        </w:rPr>
        <w:t xml:space="preserve">ВЪЗЛОЖИТЕЛЯ </w:t>
      </w:r>
      <w:r w:rsidRPr="00A2638C">
        <w:rPr>
          <w:color w:val="auto"/>
          <w:lang w:val="bg-BG"/>
        </w:rPr>
        <w:t xml:space="preserve">подходящ срок. Срокът за отстраняване на недостатъците се определя с предписание на </w:t>
      </w:r>
      <w:r w:rsidRPr="00A2638C">
        <w:rPr>
          <w:b/>
          <w:bCs/>
          <w:color w:val="auto"/>
          <w:lang w:val="bg-BG"/>
        </w:rPr>
        <w:t xml:space="preserve">ВЪЗЛОЖИТЕЛЯ </w:t>
      </w:r>
      <w:r w:rsidRPr="00A2638C">
        <w:rPr>
          <w:color w:val="auto"/>
          <w:lang w:val="bg-BG"/>
        </w:rPr>
        <w:t xml:space="preserve">в съответния констативен акт и не може да бъде по-кратък от 3 /три/ календарни дни. </w:t>
      </w:r>
    </w:p>
    <w:p w14:paraId="2D181D08"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Ако </w:t>
      </w:r>
      <w:r w:rsidRPr="00A2638C">
        <w:rPr>
          <w:b/>
          <w:bCs/>
          <w:color w:val="auto"/>
          <w:lang w:val="bg-BG"/>
        </w:rPr>
        <w:t xml:space="preserve">ИЗПЪЛНИТЕЛЯТ </w:t>
      </w:r>
      <w:r w:rsidRPr="00A2638C">
        <w:rPr>
          <w:color w:val="auto"/>
          <w:lang w:val="bg-BG"/>
        </w:rPr>
        <w:t xml:space="preserve">не отстрани недостатъците в определения по предходната алинея срок, </w:t>
      </w:r>
      <w:r w:rsidRPr="00A2638C">
        <w:rPr>
          <w:b/>
          <w:bCs/>
          <w:color w:val="auto"/>
          <w:lang w:val="bg-BG"/>
        </w:rPr>
        <w:t xml:space="preserve">ВЪЗЛОЖИТЕЛЯТ </w:t>
      </w:r>
      <w:r w:rsidRPr="00A2638C">
        <w:rPr>
          <w:color w:val="auto"/>
          <w:lang w:val="bg-BG"/>
        </w:rPr>
        <w:t xml:space="preserve">има право да възложи отстраняването им на друго физическо или юридическо лице, като направените разходи, доказани със съответните документи, са за сметка на </w:t>
      </w:r>
      <w:r w:rsidRPr="00A2638C">
        <w:rPr>
          <w:b/>
          <w:bCs/>
          <w:color w:val="auto"/>
          <w:lang w:val="bg-BG"/>
        </w:rPr>
        <w:t>ИЗПЪЛНИТЕЛЯ</w:t>
      </w:r>
      <w:r w:rsidRPr="00A2638C">
        <w:rPr>
          <w:color w:val="auto"/>
          <w:lang w:val="bg-BG"/>
        </w:rPr>
        <w:t xml:space="preserve">. </w:t>
      </w:r>
      <w:r w:rsidRPr="00A2638C">
        <w:rPr>
          <w:b/>
          <w:bCs/>
          <w:color w:val="auto"/>
          <w:lang w:val="bg-BG"/>
        </w:rPr>
        <w:t xml:space="preserve">ВЪЗЛОЖИТЕЛЯТ </w:t>
      </w:r>
      <w:r w:rsidRPr="00A2638C">
        <w:rPr>
          <w:color w:val="auto"/>
          <w:lang w:val="bg-BG"/>
        </w:rPr>
        <w:t xml:space="preserve">може да приспадне разходите по тази алинея от стойността на окончателното плащане по настоящия договор. </w:t>
      </w:r>
    </w:p>
    <w:p w14:paraId="111E8AA9"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(5) </w:t>
      </w:r>
      <w:r w:rsidRPr="00A2638C">
        <w:rPr>
          <w:color w:val="auto"/>
          <w:lang w:val="bg-BG"/>
        </w:rPr>
        <w:t xml:space="preserve">Да развали едностранно договора, в случай, че </w:t>
      </w:r>
      <w:r w:rsidRPr="00A2638C">
        <w:rPr>
          <w:b/>
          <w:bCs/>
          <w:color w:val="auto"/>
          <w:lang w:val="bg-BG"/>
        </w:rPr>
        <w:t xml:space="preserve">ИЗПЪЛНИТЕЛЯТ </w:t>
      </w:r>
      <w:r w:rsidRPr="00A2638C">
        <w:rPr>
          <w:color w:val="auto"/>
          <w:lang w:val="bg-BG"/>
        </w:rPr>
        <w:t xml:space="preserve">не изпълни възложеното в обема, срока и при условията на настоящия договор. </w:t>
      </w:r>
    </w:p>
    <w:p w14:paraId="5BBA2533" w14:textId="77777777" w:rsidR="00D84B5D" w:rsidRPr="00A2638C" w:rsidRDefault="00D84B5D" w:rsidP="00D84B5D">
      <w:pPr>
        <w:pStyle w:val="Default"/>
        <w:jc w:val="both"/>
        <w:rPr>
          <w:color w:val="auto"/>
          <w:lang w:val="bg-BG"/>
        </w:rPr>
      </w:pPr>
      <w:r w:rsidRPr="00A2638C">
        <w:rPr>
          <w:b/>
          <w:bCs/>
          <w:color w:val="auto"/>
          <w:lang w:val="bg-BG"/>
        </w:rPr>
        <w:t xml:space="preserve">(6) </w:t>
      </w:r>
      <w:r w:rsidRPr="00A2638C">
        <w:rPr>
          <w:color w:val="auto"/>
          <w:lang w:val="bg-BG"/>
        </w:rPr>
        <w:t xml:space="preserve">С разпоредбите на предходните алинеи не се засягат правата, които </w:t>
      </w:r>
      <w:r w:rsidRPr="00A2638C">
        <w:rPr>
          <w:b/>
          <w:bCs/>
          <w:color w:val="auto"/>
          <w:lang w:val="bg-BG"/>
        </w:rPr>
        <w:t xml:space="preserve">ВЪЗЛОЖИТЕЛЯТ </w:t>
      </w:r>
      <w:r w:rsidRPr="00A2638C">
        <w:rPr>
          <w:color w:val="auto"/>
          <w:lang w:val="bg-BG"/>
        </w:rPr>
        <w:t xml:space="preserve">притежава по чл. 265 от ЗЗД. </w:t>
      </w:r>
    </w:p>
    <w:p w14:paraId="0F31EB06" w14:textId="77777777" w:rsidR="00D84B5D" w:rsidRPr="00A2638C" w:rsidRDefault="00D84B5D" w:rsidP="00D84B5D">
      <w:pPr>
        <w:pStyle w:val="Default"/>
        <w:jc w:val="both"/>
        <w:rPr>
          <w:color w:val="auto"/>
          <w:lang w:val="bg-BG"/>
        </w:rPr>
      </w:pPr>
    </w:p>
    <w:p w14:paraId="09120253" w14:textId="77777777" w:rsidR="00D84B5D" w:rsidRPr="00A2638C" w:rsidRDefault="00D84B5D" w:rsidP="00D84B5D">
      <w:pPr>
        <w:pStyle w:val="Default"/>
        <w:jc w:val="both"/>
        <w:rPr>
          <w:color w:val="auto"/>
          <w:lang w:val="bg-BG"/>
        </w:rPr>
      </w:pPr>
      <w:r w:rsidRPr="00A2638C">
        <w:rPr>
          <w:b/>
          <w:bCs/>
          <w:color w:val="auto"/>
          <w:lang w:val="bg-BG"/>
        </w:rPr>
        <w:t xml:space="preserve">VI. ПРИЕМАНЕ ИЗПЪЛНЕНИЕТО НА ПРЕДМЕТА НА ДОГОВОРА </w:t>
      </w:r>
    </w:p>
    <w:p w14:paraId="12EFE606" w14:textId="77777777" w:rsidR="00D84B5D" w:rsidRPr="00A2638C" w:rsidRDefault="00D84B5D" w:rsidP="00D84B5D">
      <w:pPr>
        <w:pStyle w:val="Default"/>
        <w:jc w:val="both"/>
        <w:rPr>
          <w:color w:val="auto"/>
          <w:lang w:val="bg-BG"/>
        </w:rPr>
      </w:pPr>
      <w:r w:rsidRPr="00A2638C">
        <w:rPr>
          <w:b/>
          <w:bCs/>
          <w:color w:val="auto"/>
          <w:lang w:val="bg-BG"/>
        </w:rPr>
        <w:t xml:space="preserve">Чл. 19. (1) </w:t>
      </w:r>
      <w:r w:rsidRPr="00A2638C">
        <w:rPr>
          <w:color w:val="auto"/>
          <w:lang w:val="bg-BG"/>
        </w:rPr>
        <w:t xml:space="preserve">При завършване на работата, </w:t>
      </w:r>
      <w:r w:rsidRPr="00A2638C">
        <w:rPr>
          <w:b/>
          <w:bCs/>
          <w:color w:val="auto"/>
          <w:lang w:val="bg-BG"/>
        </w:rPr>
        <w:t xml:space="preserve">ИЗПЪЛНИТЕЛЯТ </w:t>
      </w:r>
      <w:r w:rsidRPr="00A2638C">
        <w:rPr>
          <w:color w:val="auto"/>
          <w:lang w:val="bg-BG"/>
        </w:rPr>
        <w:t xml:space="preserve">отправя писмена покана до </w:t>
      </w:r>
      <w:proofErr w:type="spellStart"/>
      <w:r w:rsidRPr="00A2638C">
        <w:rPr>
          <w:b/>
          <w:bCs/>
          <w:color w:val="auto"/>
          <w:lang w:val="bg-BG"/>
        </w:rPr>
        <w:t>КОНСУЛТАНТА</w:t>
      </w:r>
      <w:r w:rsidRPr="00A2638C">
        <w:rPr>
          <w:color w:val="auto"/>
          <w:lang w:val="bg-BG"/>
        </w:rPr>
        <w:t>да</w:t>
      </w:r>
      <w:proofErr w:type="spellEnd"/>
      <w:r w:rsidRPr="00A2638C">
        <w:rPr>
          <w:color w:val="auto"/>
          <w:lang w:val="bg-BG"/>
        </w:rPr>
        <w:t xml:space="preserve"> направи оглед и да приеме извършената работа. </w:t>
      </w:r>
    </w:p>
    <w:p w14:paraId="18582CAE"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Извършените СМР се приемат с протокол/и за установяване на действително извършени и подлежащи на заплащане СМР - количествено-стойностна сметка с </w:t>
      </w:r>
      <w:proofErr w:type="spellStart"/>
      <w:r w:rsidRPr="00A2638C">
        <w:rPr>
          <w:color w:val="auto"/>
          <w:lang w:val="bg-BG"/>
        </w:rPr>
        <w:t>наверижване</w:t>
      </w:r>
      <w:proofErr w:type="spellEnd"/>
      <w:r w:rsidRPr="00A2638C">
        <w:rPr>
          <w:color w:val="auto"/>
          <w:lang w:val="bg-BG"/>
        </w:rPr>
        <w:t xml:space="preserve"> на стойностите, изготвени от </w:t>
      </w:r>
      <w:r w:rsidRPr="00A2638C">
        <w:rPr>
          <w:b/>
          <w:bCs/>
          <w:color w:val="auto"/>
          <w:lang w:val="bg-BG"/>
        </w:rPr>
        <w:t xml:space="preserve">ИЗПЪЛНИТЕЛЯ </w:t>
      </w:r>
      <w:r w:rsidRPr="00A2638C">
        <w:rPr>
          <w:color w:val="auto"/>
          <w:lang w:val="bg-BG"/>
        </w:rPr>
        <w:t xml:space="preserve">и подписани от </w:t>
      </w:r>
      <w:r w:rsidRPr="00A2638C">
        <w:rPr>
          <w:b/>
          <w:bCs/>
          <w:color w:val="auto"/>
          <w:lang w:val="bg-BG"/>
        </w:rPr>
        <w:t>КОНСУЛТАНТА</w:t>
      </w:r>
      <w:r w:rsidRPr="00A2638C">
        <w:rPr>
          <w:color w:val="auto"/>
          <w:lang w:val="bg-BG"/>
        </w:rPr>
        <w:t xml:space="preserve">, </w:t>
      </w:r>
      <w:r w:rsidRPr="00A2638C">
        <w:rPr>
          <w:b/>
          <w:bCs/>
          <w:color w:val="auto"/>
          <w:lang w:val="bg-BG"/>
        </w:rPr>
        <w:t>ПРОЕКТАНТА</w:t>
      </w:r>
      <w:r w:rsidRPr="00A2638C">
        <w:rPr>
          <w:color w:val="auto"/>
          <w:lang w:val="bg-BG"/>
        </w:rPr>
        <w:t xml:space="preserve">, упражняващ авторски надзор и </w:t>
      </w:r>
      <w:r w:rsidRPr="00A2638C">
        <w:rPr>
          <w:b/>
          <w:bCs/>
          <w:color w:val="auto"/>
          <w:lang w:val="bg-BG"/>
        </w:rPr>
        <w:t xml:space="preserve">ВЪЗЛОЖИТЕЛЯ </w:t>
      </w:r>
      <w:r w:rsidRPr="00A2638C">
        <w:rPr>
          <w:color w:val="auto"/>
          <w:lang w:val="bg-BG"/>
        </w:rPr>
        <w:t xml:space="preserve">или упълномощено от него лице. </w:t>
      </w:r>
    </w:p>
    <w:p w14:paraId="09B6C10B" w14:textId="77777777" w:rsidR="00D84B5D" w:rsidRPr="005E576F"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За отделните видове работи се съставят актове по Наредба №3/31.07.2003 г. за съставяне на актове и протоколи по време на строителството и се подписват от съответните лица. Същите имат доказателствена сила при установяване на обстоятелствата, свързани с изпълнението и приемането на работите по предмета на </w:t>
      </w:r>
      <w:r w:rsidRPr="005E576F">
        <w:rPr>
          <w:color w:val="auto"/>
          <w:lang w:val="bg-BG"/>
        </w:rPr>
        <w:t xml:space="preserve">договора и следва да са придружени с надлежни доказателства за качеството на извършваните СМР (сертификати, декларации за съответствие, протоколи от лабораторни проби и др., според естеството на работата). </w:t>
      </w:r>
    </w:p>
    <w:p w14:paraId="43186E74" w14:textId="788B3D5D" w:rsidR="00D84B5D" w:rsidRPr="005E576F" w:rsidRDefault="00D84B5D" w:rsidP="00D84B5D">
      <w:pPr>
        <w:pStyle w:val="Default"/>
        <w:jc w:val="both"/>
        <w:rPr>
          <w:color w:val="auto"/>
          <w:lang w:val="bg-BG"/>
        </w:rPr>
      </w:pPr>
      <w:r w:rsidRPr="005E576F">
        <w:rPr>
          <w:b/>
          <w:bCs/>
          <w:color w:val="auto"/>
          <w:lang w:val="bg-BG"/>
        </w:rPr>
        <w:t xml:space="preserve">Чл. 20. </w:t>
      </w:r>
      <w:r w:rsidR="006D09CC" w:rsidRPr="005E576F">
        <w:rPr>
          <w:bCs/>
          <w:color w:val="auto"/>
          <w:lang w:val="bg-BG"/>
        </w:rPr>
        <w:t>При</w:t>
      </w:r>
      <w:r w:rsidR="006D09CC" w:rsidRPr="005E576F">
        <w:rPr>
          <w:b/>
          <w:bCs/>
          <w:color w:val="auto"/>
          <w:lang w:val="bg-BG"/>
        </w:rPr>
        <w:t xml:space="preserve"> </w:t>
      </w:r>
      <w:r w:rsidR="006D09CC" w:rsidRPr="005E576F">
        <w:rPr>
          <w:bCs/>
          <w:color w:val="auto"/>
          <w:lang w:val="bg-BG"/>
        </w:rPr>
        <w:t xml:space="preserve">възникване </w:t>
      </w:r>
      <w:r w:rsidR="005E576F" w:rsidRPr="005E576F">
        <w:rPr>
          <w:bCs/>
          <w:color w:val="auto"/>
          <w:lang w:val="bg-BG"/>
        </w:rPr>
        <w:t>и о</w:t>
      </w:r>
      <w:r w:rsidRPr="005E576F">
        <w:rPr>
          <w:color w:val="auto"/>
          <w:lang w:val="bg-BG"/>
        </w:rPr>
        <w:t xml:space="preserve">добрени и допустими непредвидени разходи съгласно условията на настоящия договор и изискванията на финансиращия орган по програмата ще се доказват със следните документи: </w:t>
      </w:r>
    </w:p>
    <w:p w14:paraId="1B523F78" w14:textId="77777777" w:rsidR="00D84B5D" w:rsidRPr="005E576F" w:rsidRDefault="00D84B5D" w:rsidP="00D84B5D">
      <w:pPr>
        <w:pStyle w:val="Default"/>
        <w:jc w:val="both"/>
        <w:rPr>
          <w:color w:val="auto"/>
          <w:lang w:val="bg-BG"/>
        </w:rPr>
      </w:pPr>
      <w:r w:rsidRPr="005E576F">
        <w:rPr>
          <w:color w:val="auto"/>
          <w:lang w:val="bg-BG"/>
        </w:rPr>
        <w:t xml:space="preserve">1. Писмо-обосновка от </w:t>
      </w:r>
      <w:r w:rsidRPr="005E576F">
        <w:rPr>
          <w:b/>
          <w:bCs/>
          <w:color w:val="auto"/>
          <w:lang w:val="bg-BG"/>
        </w:rPr>
        <w:t xml:space="preserve">ИЗПЪЛНИТЕЛЯ, </w:t>
      </w:r>
      <w:r w:rsidRPr="005E576F">
        <w:rPr>
          <w:color w:val="auto"/>
          <w:lang w:val="bg-BG"/>
        </w:rPr>
        <w:t xml:space="preserve">съгласувано от лицето, упражняващо строителен надзор, детайлно изясняващо обстоятелствата наложили извършването на допълнителни (непредвидени) строително - монтажни дейности; </w:t>
      </w:r>
    </w:p>
    <w:p w14:paraId="3D59A494" w14:textId="77777777" w:rsidR="00D84B5D" w:rsidRPr="005E576F" w:rsidRDefault="00D84B5D" w:rsidP="00D84B5D">
      <w:pPr>
        <w:pStyle w:val="Default"/>
        <w:jc w:val="both"/>
        <w:rPr>
          <w:color w:val="auto"/>
          <w:lang w:val="bg-BG"/>
        </w:rPr>
      </w:pPr>
      <w:r w:rsidRPr="005E576F">
        <w:rPr>
          <w:color w:val="auto"/>
          <w:lang w:val="bg-BG"/>
        </w:rPr>
        <w:t xml:space="preserve">2. Количествено-стойностна сметка (на хартиен и електронен носител), изготвена от </w:t>
      </w:r>
      <w:r w:rsidRPr="005E576F">
        <w:rPr>
          <w:b/>
          <w:bCs/>
          <w:color w:val="auto"/>
          <w:lang w:val="bg-BG"/>
        </w:rPr>
        <w:t xml:space="preserve">ИЗПЪЛНИТЕЛЯ </w:t>
      </w:r>
      <w:r w:rsidRPr="005E576F">
        <w:rPr>
          <w:color w:val="auto"/>
          <w:lang w:val="bg-BG"/>
        </w:rPr>
        <w:t xml:space="preserve">и съгласувана от </w:t>
      </w:r>
      <w:r w:rsidRPr="005E576F">
        <w:rPr>
          <w:b/>
          <w:bCs/>
          <w:color w:val="auto"/>
          <w:lang w:val="bg-BG"/>
        </w:rPr>
        <w:t>КОНСУЛТАНТА</w:t>
      </w:r>
      <w:r w:rsidRPr="005E576F">
        <w:rPr>
          <w:color w:val="auto"/>
          <w:lang w:val="bg-BG"/>
        </w:rPr>
        <w:t xml:space="preserve">, упражняващ строителен надзор и </w:t>
      </w:r>
      <w:r w:rsidRPr="005E576F">
        <w:rPr>
          <w:b/>
          <w:bCs/>
          <w:color w:val="auto"/>
          <w:lang w:val="bg-BG"/>
        </w:rPr>
        <w:t>ПРОЕКТАНТА</w:t>
      </w:r>
      <w:r w:rsidRPr="005E576F">
        <w:rPr>
          <w:color w:val="auto"/>
          <w:lang w:val="bg-BG"/>
        </w:rPr>
        <w:t xml:space="preserve">, упражняващ авторски надзор; </w:t>
      </w:r>
    </w:p>
    <w:p w14:paraId="330B8E45" w14:textId="77777777" w:rsidR="00D84B5D" w:rsidRPr="005E576F" w:rsidRDefault="00D84B5D" w:rsidP="00D84B5D">
      <w:pPr>
        <w:pStyle w:val="Default"/>
        <w:jc w:val="both"/>
        <w:rPr>
          <w:color w:val="auto"/>
          <w:lang w:val="bg-BG"/>
        </w:rPr>
      </w:pPr>
      <w:r w:rsidRPr="005E576F">
        <w:rPr>
          <w:color w:val="auto"/>
          <w:lang w:val="bg-BG"/>
        </w:rPr>
        <w:t xml:space="preserve">3. Становище от </w:t>
      </w:r>
      <w:r w:rsidRPr="005E576F">
        <w:rPr>
          <w:b/>
          <w:bCs/>
          <w:color w:val="auto"/>
          <w:lang w:val="bg-BG"/>
        </w:rPr>
        <w:t>ПРОЕКТАНТА</w:t>
      </w:r>
      <w:r w:rsidRPr="005E576F">
        <w:rPr>
          <w:color w:val="auto"/>
          <w:lang w:val="bg-BG"/>
        </w:rPr>
        <w:t xml:space="preserve">, упражняващ авторски надзор, относно допустимостта и обосноваността на извършването на непредвидени разходи; </w:t>
      </w:r>
    </w:p>
    <w:p w14:paraId="5D5DB200" w14:textId="77777777" w:rsidR="00D84B5D" w:rsidRPr="005E576F" w:rsidRDefault="00D84B5D" w:rsidP="00D84B5D">
      <w:pPr>
        <w:pStyle w:val="Default"/>
        <w:jc w:val="both"/>
        <w:rPr>
          <w:color w:val="auto"/>
          <w:lang w:val="bg-BG"/>
        </w:rPr>
      </w:pPr>
      <w:r w:rsidRPr="005E576F">
        <w:rPr>
          <w:color w:val="auto"/>
          <w:lang w:val="bg-BG"/>
        </w:rPr>
        <w:t xml:space="preserve">4. Заповед за изменяне на количествено-стойностна сметка, </w:t>
      </w:r>
      <w:proofErr w:type="spellStart"/>
      <w:r w:rsidRPr="005E576F">
        <w:rPr>
          <w:color w:val="auto"/>
          <w:lang w:val="bg-BG"/>
        </w:rPr>
        <w:t>Заповедена</w:t>
      </w:r>
      <w:proofErr w:type="spellEnd"/>
      <w:r w:rsidRPr="005E576F">
        <w:rPr>
          <w:color w:val="auto"/>
          <w:lang w:val="bg-BG"/>
        </w:rPr>
        <w:t xml:space="preserve"> книга на обекта; </w:t>
      </w:r>
    </w:p>
    <w:p w14:paraId="6E828808" w14:textId="77777777" w:rsidR="00D84B5D" w:rsidRPr="005E576F" w:rsidRDefault="00D84B5D" w:rsidP="00D84B5D">
      <w:pPr>
        <w:pStyle w:val="Default"/>
        <w:jc w:val="both"/>
        <w:rPr>
          <w:color w:val="auto"/>
          <w:lang w:val="bg-BG"/>
        </w:rPr>
      </w:pPr>
      <w:r w:rsidRPr="005E576F">
        <w:rPr>
          <w:color w:val="auto"/>
          <w:lang w:val="bg-BG"/>
        </w:rPr>
        <w:t xml:space="preserve">5. Всички придружаващи строителния процес актове и протоколи, удостоверяващи че са постигнати изискванията на проекта, съгласно Наредба № 3 от 2003 г. за съставяне на актове и протоколи по време на строителство и според изискванията на ЗУТ, имащи пряко отношение към заявените и изпълнени непредвидени разходи; </w:t>
      </w:r>
    </w:p>
    <w:p w14:paraId="20A9998A" w14:textId="77777777" w:rsidR="00D84B5D" w:rsidRPr="005E576F" w:rsidRDefault="00D84B5D" w:rsidP="00D84B5D">
      <w:pPr>
        <w:pStyle w:val="Default"/>
        <w:jc w:val="both"/>
        <w:rPr>
          <w:color w:val="auto"/>
          <w:lang w:val="bg-BG"/>
        </w:rPr>
      </w:pPr>
      <w:r w:rsidRPr="005E576F">
        <w:rPr>
          <w:color w:val="auto"/>
          <w:lang w:val="bg-BG"/>
        </w:rPr>
        <w:t xml:space="preserve">6. Протокол за установяване на действително извършени и подлежащи на заплащане непредвидени разходи, изготвен от </w:t>
      </w:r>
      <w:r w:rsidRPr="005E576F">
        <w:rPr>
          <w:b/>
          <w:bCs/>
          <w:color w:val="auto"/>
          <w:lang w:val="bg-BG"/>
        </w:rPr>
        <w:t xml:space="preserve">ИЗПЪЛНИТЕЛЯ </w:t>
      </w:r>
      <w:r w:rsidRPr="005E576F">
        <w:rPr>
          <w:color w:val="auto"/>
          <w:lang w:val="bg-BG"/>
        </w:rPr>
        <w:t xml:space="preserve">и подписан от </w:t>
      </w:r>
      <w:r w:rsidRPr="005E576F">
        <w:rPr>
          <w:b/>
          <w:bCs/>
          <w:color w:val="auto"/>
          <w:lang w:val="bg-BG"/>
        </w:rPr>
        <w:t>КОНСУЛТАНТА</w:t>
      </w:r>
      <w:r w:rsidRPr="005E576F">
        <w:rPr>
          <w:color w:val="auto"/>
          <w:lang w:val="bg-BG"/>
        </w:rPr>
        <w:t xml:space="preserve">, </w:t>
      </w:r>
      <w:r w:rsidRPr="005E576F">
        <w:rPr>
          <w:b/>
          <w:bCs/>
          <w:color w:val="auto"/>
          <w:lang w:val="bg-BG"/>
        </w:rPr>
        <w:t>ПРОЕКТАНТА</w:t>
      </w:r>
      <w:r w:rsidRPr="005E576F">
        <w:rPr>
          <w:color w:val="auto"/>
          <w:lang w:val="bg-BG"/>
        </w:rPr>
        <w:t xml:space="preserve">, упражняващ авторски надзор и </w:t>
      </w:r>
      <w:r w:rsidRPr="005E576F">
        <w:rPr>
          <w:b/>
          <w:bCs/>
          <w:color w:val="auto"/>
          <w:lang w:val="bg-BG"/>
        </w:rPr>
        <w:t xml:space="preserve">ВЪЗЛОЖИТЕЛЯ </w:t>
      </w:r>
      <w:r w:rsidRPr="005E576F">
        <w:rPr>
          <w:color w:val="auto"/>
          <w:lang w:val="bg-BG"/>
        </w:rPr>
        <w:t>или упълномощено от него лице.</w:t>
      </w:r>
    </w:p>
    <w:p w14:paraId="2573F5B6" w14:textId="77777777" w:rsidR="00D84B5D" w:rsidRPr="00A2638C" w:rsidRDefault="00D84B5D" w:rsidP="00D84B5D">
      <w:pPr>
        <w:pStyle w:val="Default"/>
        <w:jc w:val="both"/>
        <w:rPr>
          <w:color w:val="auto"/>
          <w:lang w:val="bg-BG"/>
        </w:rPr>
      </w:pPr>
      <w:r w:rsidRPr="005E576F">
        <w:rPr>
          <w:b/>
          <w:bCs/>
          <w:color w:val="auto"/>
          <w:lang w:val="bg-BG"/>
        </w:rPr>
        <w:t xml:space="preserve">Чл. 21. </w:t>
      </w:r>
      <w:r w:rsidRPr="005E576F">
        <w:rPr>
          <w:color w:val="auto"/>
          <w:lang w:val="bg-BG"/>
        </w:rPr>
        <w:t xml:space="preserve">(1) </w:t>
      </w:r>
      <w:r w:rsidRPr="005E576F">
        <w:rPr>
          <w:b/>
          <w:bCs/>
          <w:color w:val="auto"/>
          <w:lang w:val="bg-BG"/>
        </w:rPr>
        <w:t>ВЪЗЛОЖИТЕЛЯТ</w:t>
      </w:r>
      <w:r w:rsidRPr="005E576F">
        <w:rPr>
          <w:color w:val="auto"/>
          <w:lang w:val="bg-BG"/>
        </w:rPr>
        <w:t>, в срок</w:t>
      </w:r>
      <w:r w:rsidRPr="00A2638C">
        <w:rPr>
          <w:color w:val="auto"/>
          <w:lang w:val="bg-BG"/>
        </w:rPr>
        <w:t xml:space="preserve"> до 5 (пет) работни дни от получаване на документите по чл. 19 и/или чл. 20 от </w:t>
      </w:r>
      <w:r w:rsidRPr="00A2638C">
        <w:rPr>
          <w:b/>
          <w:bCs/>
          <w:color w:val="auto"/>
          <w:lang w:val="bg-BG"/>
        </w:rPr>
        <w:t>ИЗПЪЛНИТЕЛЯ</w:t>
      </w:r>
      <w:r w:rsidRPr="00A2638C">
        <w:rPr>
          <w:color w:val="auto"/>
          <w:lang w:val="bg-BG"/>
        </w:rPr>
        <w:t xml:space="preserve">, извършва проверки за съответствието на заявените в документите данни и параметри с реално извършените на обекта. </w:t>
      </w:r>
    </w:p>
    <w:p w14:paraId="6CA611E5" w14:textId="77777777" w:rsidR="00D84B5D" w:rsidRPr="00A2638C" w:rsidRDefault="00D84B5D" w:rsidP="00D84B5D">
      <w:pPr>
        <w:pStyle w:val="Default"/>
        <w:jc w:val="both"/>
        <w:rPr>
          <w:color w:val="auto"/>
          <w:lang w:val="bg-BG"/>
        </w:rPr>
      </w:pPr>
      <w:r w:rsidRPr="00A2638C">
        <w:rPr>
          <w:color w:val="auto"/>
          <w:lang w:val="bg-BG"/>
        </w:rPr>
        <w:lastRenderedPageBreak/>
        <w:t xml:space="preserve">(2) В случай че </w:t>
      </w:r>
      <w:r w:rsidRPr="00A2638C">
        <w:rPr>
          <w:b/>
          <w:bCs/>
          <w:color w:val="auto"/>
          <w:lang w:val="bg-BG"/>
        </w:rPr>
        <w:t xml:space="preserve">ВЪЗЛОЖИТЕЛЯТ </w:t>
      </w:r>
      <w:r w:rsidRPr="00A2638C">
        <w:rPr>
          <w:color w:val="auto"/>
          <w:lang w:val="bg-BG"/>
        </w:rPr>
        <w:t xml:space="preserve">откаже да одобри някой от документите по чл. 19 и/или чл. 20, той представя на </w:t>
      </w:r>
      <w:r w:rsidRPr="00A2638C">
        <w:rPr>
          <w:b/>
          <w:bCs/>
          <w:color w:val="auto"/>
          <w:lang w:val="bg-BG"/>
        </w:rPr>
        <w:t xml:space="preserve">ИЗПЪЛНИТЕЛЯ </w:t>
      </w:r>
      <w:r w:rsidRPr="00A2638C">
        <w:rPr>
          <w:color w:val="auto"/>
          <w:lang w:val="bg-BG"/>
        </w:rPr>
        <w:t xml:space="preserve">мотивирано писмено становище за отказа си, като в този случай последният е длъжен да предприеме действия по отстраняване на причините за този отказ, като се съобрази с предписанията на </w:t>
      </w:r>
      <w:r w:rsidRPr="00A2638C">
        <w:rPr>
          <w:b/>
          <w:bCs/>
          <w:color w:val="auto"/>
          <w:lang w:val="bg-BG"/>
        </w:rPr>
        <w:t>ВЪЗЛОЖИТЕЛЯ</w:t>
      </w:r>
      <w:r w:rsidRPr="00A2638C">
        <w:rPr>
          <w:color w:val="auto"/>
          <w:lang w:val="bg-BG"/>
        </w:rPr>
        <w:t xml:space="preserve">. </w:t>
      </w:r>
    </w:p>
    <w:p w14:paraId="3A0962AC" w14:textId="77777777" w:rsidR="00D84B5D" w:rsidRPr="00A2638C" w:rsidRDefault="00D84B5D" w:rsidP="00D84B5D">
      <w:pPr>
        <w:pStyle w:val="Default"/>
        <w:jc w:val="both"/>
        <w:rPr>
          <w:color w:val="auto"/>
          <w:lang w:val="bg-BG"/>
        </w:rPr>
      </w:pPr>
      <w:r w:rsidRPr="00A2638C">
        <w:rPr>
          <w:color w:val="auto"/>
          <w:lang w:val="bg-BG"/>
        </w:rPr>
        <w:t xml:space="preserve">(3) Независимо от горните алинеи, в случай че при извършване на административни проверки и/или проверки на място, ДФЗ – РА установи несъответствие с предварително договорените и заявени параметри (количества, дейности) и реално изпълнените такива, в резултат на което съответните разходи са определени като недопустими, </w:t>
      </w:r>
      <w:r w:rsidRPr="00A2638C">
        <w:rPr>
          <w:b/>
          <w:bCs/>
          <w:color w:val="auto"/>
          <w:lang w:val="bg-BG"/>
        </w:rPr>
        <w:t xml:space="preserve">ИЗПЪЛНИТЕЛЯТ </w:t>
      </w:r>
      <w:r w:rsidRPr="00A2638C">
        <w:rPr>
          <w:color w:val="auto"/>
          <w:lang w:val="bg-BG"/>
        </w:rPr>
        <w:t xml:space="preserve">коригира изготвените документи до размера на реално извършените и доказани за допустими разходи. </w:t>
      </w:r>
    </w:p>
    <w:p w14:paraId="151B2A4B" w14:textId="77777777" w:rsidR="00D84B5D" w:rsidRPr="00A2638C" w:rsidRDefault="00D84B5D" w:rsidP="00D84B5D">
      <w:pPr>
        <w:pStyle w:val="Default"/>
        <w:jc w:val="both"/>
        <w:rPr>
          <w:color w:val="auto"/>
          <w:lang w:val="bg-BG"/>
        </w:rPr>
      </w:pPr>
      <w:r w:rsidRPr="00A2638C">
        <w:rPr>
          <w:b/>
          <w:bCs/>
          <w:color w:val="auto"/>
          <w:lang w:val="bg-BG"/>
        </w:rPr>
        <w:t>Чл. 22.</w:t>
      </w:r>
      <w:r w:rsidRPr="00A2638C">
        <w:rPr>
          <w:color w:val="auto"/>
          <w:lang w:val="bg-BG"/>
        </w:rPr>
        <w:t xml:space="preserve">Предаването на обекта на </w:t>
      </w:r>
      <w:r w:rsidRPr="00A2638C">
        <w:rPr>
          <w:b/>
          <w:bCs/>
          <w:color w:val="auto"/>
          <w:lang w:val="bg-BG"/>
        </w:rPr>
        <w:t xml:space="preserve">ВЪЗЛОЖИТЕЛЯ </w:t>
      </w:r>
      <w:r w:rsidRPr="00A2638C">
        <w:rPr>
          <w:color w:val="auto"/>
          <w:lang w:val="bg-BG"/>
        </w:rPr>
        <w:t xml:space="preserve">се удостоверява с подписването на Констативен акт за установяване годността за приемане на строежа, съгласно чл. 176, ал. 1 от ЗУТ (Приложение №15 към чл. 7, ал. 3, т. 15 от Наредба № 3 от 31 юли 2003 г. за съставяне на актове и протоколи по време на строителството) без забележки. </w:t>
      </w:r>
    </w:p>
    <w:p w14:paraId="4E322F80" w14:textId="77777777" w:rsidR="00D84B5D" w:rsidRPr="00A2638C" w:rsidRDefault="00D84B5D" w:rsidP="00D84B5D">
      <w:pPr>
        <w:pStyle w:val="Default"/>
        <w:jc w:val="both"/>
        <w:rPr>
          <w:color w:val="auto"/>
          <w:lang w:val="bg-BG"/>
        </w:rPr>
      </w:pPr>
      <w:r w:rsidRPr="00A2638C">
        <w:rPr>
          <w:b/>
          <w:bCs/>
          <w:color w:val="auto"/>
          <w:lang w:val="bg-BG"/>
        </w:rPr>
        <w:t xml:space="preserve">Чл. 23. </w:t>
      </w:r>
      <w:r w:rsidRPr="00A2638C">
        <w:rPr>
          <w:color w:val="auto"/>
          <w:lang w:val="bg-BG"/>
        </w:rPr>
        <w:t xml:space="preserve">За окончателно приемане на изпълнението на договора от </w:t>
      </w:r>
      <w:r w:rsidRPr="00A2638C">
        <w:rPr>
          <w:b/>
          <w:bCs/>
          <w:color w:val="auto"/>
          <w:lang w:val="bg-BG"/>
        </w:rPr>
        <w:t xml:space="preserve">ВЪЗЛОЖИТЕЛЯ </w:t>
      </w:r>
      <w:r w:rsidRPr="00A2638C">
        <w:rPr>
          <w:color w:val="auto"/>
          <w:lang w:val="bg-BG"/>
        </w:rPr>
        <w:t>се счита издаването на Разрешение за ползване на обекта.</w:t>
      </w:r>
    </w:p>
    <w:p w14:paraId="76551A70" w14:textId="77777777" w:rsidR="00D84B5D" w:rsidRPr="00A2638C" w:rsidRDefault="00D84B5D" w:rsidP="00D84B5D">
      <w:pPr>
        <w:pStyle w:val="Default"/>
        <w:jc w:val="both"/>
        <w:rPr>
          <w:color w:val="auto"/>
          <w:lang w:val="bg-BG"/>
        </w:rPr>
      </w:pPr>
    </w:p>
    <w:p w14:paraId="39E42BD4" w14:textId="77777777" w:rsidR="00D84B5D" w:rsidRPr="00A2638C" w:rsidRDefault="00D84B5D" w:rsidP="00D84B5D">
      <w:pPr>
        <w:pStyle w:val="Default"/>
        <w:jc w:val="both"/>
        <w:rPr>
          <w:color w:val="auto"/>
          <w:lang w:val="bg-BG"/>
        </w:rPr>
      </w:pPr>
      <w:r w:rsidRPr="00A2638C">
        <w:rPr>
          <w:b/>
          <w:bCs/>
          <w:color w:val="auto"/>
          <w:lang w:val="bg-BG"/>
        </w:rPr>
        <w:t xml:space="preserve">VII. ГАРАНЦИИ </w:t>
      </w:r>
    </w:p>
    <w:p w14:paraId="017248A6" w14:textId="2727B0F7" w:rsidR="00D84B5D" w:rsidRPr="00A2638C" w:rsidRDefault="00D84B5D" w:rsidP="00D84B5D">
      <w:pPr>
        <w:pStyle w:val="Default"/>
        <w:jc w:val="both"/>
        <w:rPr>
          <w:color w:val="auto"/>
          <w:lang w:val="bg-BG"/>
        </w:rPr>
      </w:pPr>
      <w:r w:rsidRPr="00A2638C">
        <w:rPr>
          <w:b/>
          <w:bCs/>
          <w:color w:val="auto"/>
          <w:lang w:val="bg-BG"/>
        </w:rPr>
        <w:t xml:space="preserve">Чл. 24. </w:t>
      </w:r>
      <w:r w:rsidRPr="00A2638C">
        <w:rPr>
          <w:color w:val="auto"/>
          <w:lang w:val="bg-BG"/>
        </w:rPr>
        <w:t xml:space="preserve">При подписването на този Договор, </w:t>
      </w:r>
      <w:r w:rsidRPr="00A2638C">
        <w:rPr>
          <w:b/>
          <w:bCs/>
          <w:color w:val="auto"/>
          <w:lang w:val="bg-BG"/>
        </w:rPr>
        <w:t xml:space="preserve">ИЗПЪЛНИТЕЛЯТ </w:t>
      </w:r>
      <w:r w:rsidRPr="00A2638C">
        <w:rPr>
          <w:color w:val="auto"/>
          <w:lang w:val="bg-BG"/>
        </w:rPr>
        <w:t xml:space="preserve">представя на </w:t>
      </w:r>
      <w:r w:rsidRPr="00A2638C">
        <w:rPr>
          <w:b/>
          <w:bCs/>
          <w:color w:val="auto"/>
          <w:lang w:val="bg-BG"/>
        </w:rPr>
        <w:t xml:space="preserve">ВЪЗЛОЖИТЕЛЯ </w:t>
      </w:r>
      <w:r w:rsidRPr="00A2638C">
        <w:rPr>
          <w:color w:val="auto"/>
          <w:lang w:val="bg-BG"/>
        </w:rPr>
        <w:t xml:space="preserve">гаранция за изпълнение в размер на </w:t>
      </w:r>
      <w:r w:rsidR="006D09CC">
        <w:rPr>
          <w:color w:val="auto"/>
          <w:lang w:val="bg-BG"/>
        </w:rPr>
        <w:t>3</w:t>
      </w:r>
      <w:r w:rsidRPr="00A2638C">
        <w:rPr>
          <w:color w:val="auto"/>
          <w:lang w:val="bg-BG"/>
        </w:rPr>
        <w:t>% (</w:t>
      </w:r>
      <w:r w:rsidR="006D09CC">
        <w:rPr>
          <w:color w:val="auto"/>
          <w:lang w:val="bg-BG"/>
        </w:rPr>
        <w:t>три</w:t>
      </w:r>
      <w:r w:rsidRPr="00A2638C">
        <w:rPr>
          <w:color w:val="auto"/>
          <w:lang w:val="bg-BG"/>
        </w:rPr>
        <w:t xml:space="preserve"> на сто) от стойността на договора без ДДС, а именно [[……… (…………………………)] лева („</w:t>
      </w:r>
      <w:r w:rsidRPr="00A2638C">
        <w:rPr>
          <w:b/>
          <w:bCs/>
          <w:color w:val="auto"/>
          <w:lang w:val="bg-BG"/>
        </w:rPr>
        <w:t>Гаранцията за изпълнение</w:t>
      </w:r>
      <w:r w:rsidRPr="00A2638C">
        <w:rPr>
          <w:color w:val="auto"/>
          <w:lang w:val="bg-BG"/>
        </w:rPr>
        <w:t xml:space="preserve">“), която служи за обезпечаване на изпълнението на задълженията на </w:t>
      </w:r>
      <w:r w:rsidRPr="00A2638C">
        <w:rPr>
          <w:b/>
          <w:bCs/>
          <w:color w:val="auto"/>
          <w:lang w:val="bg-BG"/>
        </w:rPr>
        <w:t xml:space="preserve">ИЗПЪЛНИТЕЛЯ </w:t>
      </w:r>
      <w:r w:rsidRPr="00A2638C">
        <w:rPr>
          <w:color w:val="auto"/>
          <w:lang w:val="bg-BG"/>
        </w:rPr>
        <w:t xml:space="preserve">по договора. </w:t>
      </w:r>
    </w:p>
    <w:p w14:paraId="1859B99C" w14:textId="602BFD78" w:rsidR="00D84B5D" w:rsidRPr="00A2638C" w:rsidRDefault="00D84B5D" w:rsidP="00D84B5D">
      <w:pPr>
        <w:pStyle w:val="Default"/>
        <w:jc w:val="both"/>
        <w:rPr>
          <w:color w:val="auto"/>
          <w:lang w:val="bg-BG"/>
        </w:rPr>
      </w:pPr>
      <w:r w:rsidRPr="00A2638C">
        <w:rPr>
          <w:b/>
          <w:bCs/>
          <w:color w:val="auto"/>
          <w:lang w:val="bg-BG"/>
        </w:rPr>
        <w:t xml:space="preserve">Чл. 25. (1) </w:t>
      </w:r>
      <w:r w:rsidRPr="00A2638C">
        <w:rPr>
          <w:color w:val="auto"/>
          <w:lang w:val="bg-BG"/>
        </w:rPr>
        <w:t>В случай на изменение на договора</w:t>
      </w:r>
      <w:r w:rsidRPr="00A2638C">
        <w:rPr>
          <w:i/>
          <w:color w:val="auto"/>
          <w:lang w:val="bg-BG"/>
        </w:rPr>
        <w:t xml:space="preserve"> (т</w:t>
      </w:r>
      <w:r w:rsidRPr="00A2638C">
        <w:rPr>
          <w:i/>
          <w:lang w:val="bg-BG"/>
        </w:rPr>
        <w:t xml:space="preserve">ова е възможност, която е приложима в случаите, предвидени в </w:t>
      </w:r>
      <w:r w:rsidR="006D09CC">
        <w:rPr>
          <w:i/>
          <w:lang w:val="bg-BG"/>
        </w:rPr>
        <w:t>ЗОП</w:t>
      </w:r>
      <w:r w:rsidRPr="00A2638C">
        <w:rPr>
          <w:i/>
          <w:lang w:val="bg-BG"/>
        </w:rPr>
        <w:t>)</w:t>
      </w:r>
      <w:r w:rsidRPr="00A2638C">
        <w:rPr>
          <w:color w:val="auto"/>
          <w:lang w:val="bg-BG"/>
        </w:rPr>
        <w:t xml:space="preserve">, извършено в съответствие с този договор и приложимото право, включително когато изменението е свързано с индексиране на цената, </w:t>
      </w:r>
      <w:r w:rsidRPr="00A2638C">
        <w:rPr>
          <w:b/>
          <w:bCs/>
          <w:color w:val="auto"/>
          <w:lang w:val="bg-BG"/>
        </w:rPr>
        <w:t xml:space="preserve">ИЗПЪЛНИТЕЛЯТ </w:t>
      </w:r>
      <w:r w:rsidRPr="00A2638C">
        <w:rPr>
          <w:color w:val="auto"/>
          <w:lang w:val="bg-BG"/>
        </w:rPr>
        <w:t>се задължава да предприеме необходимите действия за привеждане на Гаранцията за изпълнение в съответствие с изменените условия на договора, в срок до 3 (</w:t>
      </w:r>
      <w:r w:rsidRPr="00A2638C">
        <w:rPr>
          <w:i/>
          <w:iCs/>
          <w:color w:val="auto"/>
          <w:lang w:val="bg-BG"/>
        </w:rPr>
        <w:t>три</w:t>
      </w:r>
      <w:r w:rsidRPr="00A2638C">
        <w:rPr>
          <w:color w:val="auto"/>
          <w:lang w:val="bg-BG"/>
        </w:rPr>
        <w:t xml:space="preserve">) дни от подписването на допълнително споразумение за изменението. </w:t>
      </w:r>
    </w:p>
    <w:p w14:paraId="45325D14"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Действията за привеждане на Гаранцията за изпълнение в съответствие с изменените условия на договора могат да включват, по избор на </w:t>
      </w:r>
      <w:r w:rsidRPr="00A2638C">
        <w:rPr>
          <w:b/>
          <w:bCs/>
          <w:color w:val="auto"/>
          <w:lang w:val="bg-BG"/>
        </w:rPr>
        <w:t>ИЗПЪЛНИТЕЛЯ</w:t>
      </w:r>
      <w:r w:rsidRPr="00A2638C">
        <w:rPr>
          <w:color w:val="auto"/>
          <w:lang w:val="bg-BG"/>
        </w:rPr>
        <w:t xml:space="preserve">: </w:t>
      </w:r>
    </w:p>
    <w:p w14:paraId="3829B194" w14:textId="77777777" w:rsidR="00D84B5D" w:rsidRPr="00A2638C" w:rsidRDefault="00D84B5D" w:rsidP="00D84B5D">
      <w:pPr>
        <w:pStyle w:val="Default"/>
        <w:jc w:val="both"/>
        <w:rPr>
          <w:color w:val="auto"/>
          <w:lang w:val="bg-BG"/>
        </w:rPr>
      </w:pPr>
      <w:r w:rsidRPr="00A2638C">
        <w:rPr>
          <w:color w:val="auto"/>
          <w:lang w:val="bg-BG"/>
        </w:rPr>
        <w:t xml:space="preserve">1. внасяне на допълнителна парична сума по банковата сметка на </w:t>
      </w:r>
      <w:r w:rsidRPr="00A2638C">
        <w:rPr>
          <w:b/>
          <w:bCs/>
          <w:color w:val="auto"/>
          <w:lang w:val="bg-BG"/>
        </w:rPr>
        <w:t>ВЪЗЛОЖИТЕЛЯ</w:t>
      </w:r>
      <w:r w:rsidRPr="00A2638C">
        <w:rPr>
          <w:color w:val="auto"/>
          <w:lang w:val="bg-BG"/>
        </w:rPr>
        <w:t xml:space="preserve">, при спазване на изискванията на чл. 26 от договора; и/или; </w:t>
      </w:r>
    </w:p>
    <w:p w14:paraId="328E4CBD" w14:textId="77777777" w:rsidR="00D84B5D" w:rsidRPr="00A2638C" w:rsidRDefault="00D84B5D" w:rsidP="00D84B5D">
      <w:pPr>
        <w:pStyle w:val="Default"/>
        <w:jc w:val="both"/>
        <w:rPr>
          <w:color w:val="auto"/>
          <w:lang w:val="bg-BG"/>
        </w:rPr>
      </w:pPr>
      <w:r w:rsidRPr="00A2638C">
        <w:rPr>
          <w:color w:val="auto"/>
          <w:lang w:val="bg-BG"/>
        </w:rPr>
        <w:t xml:space="preserve">2. предоставяне на документ за изменение на първоначалната банкова гаранция или нова банкова гаранция, при спазване на изискванията на чл. 27 от договора; и/или </w:t>
      </w:r>
    </w:p>
    <w:p w14:paraId="1822BD90" w14:textId="77777777" w:rsidR="00D84B5D" w:rsidRPr="00A2638C" w:rsidRDefault="00D84B5D" w:rsidP="00D84B5D">
      <w:pPr>
        <w:pStyle w:val="Default"/>
        <w:jc w:val="both"/>
        <w:rPr>
          <w:color w:val="auto"/>
          <w:lang w:val="bg-BG"/>
        </w:rPr>
      </w:pPr>
      <w:r w:rsidRPr="00A2638C">
        <w:rPr>
          <w:color w:val="auto"/>
          <w:lang w:val="bg-BG"/>
        </w:rPr>
        <w:t xml:space="preserve">3. предоставяне на документ за изменение на първоначалната застраховка или нова застраховка, при спазване на изискванията на чл. 28 от договора. </w:t>
      </w:r>
    </w:p>
    <w:p w14:paraId="07CEFB0F" w14:textId="77777777" w:rsidR="00D84B5D" w:rsidRPr="00A2638C" w:rsidRDefault="00D84B5D" w:rsidP="00D84B5D">
      <w:pPr>
        <w:pStyle w:val="Default"/>
        <w:jc w:val="both"/>
        <w:rPr>
          <w:color w:val="auto"/>
          <w:lang w:val="bg-BG"/>
        </w:rPr>
      </w:pPr>
      <w:r w:rsidRPr="00A2638C">
        <w:rPr>
          <w:b/>
          <w:bCs/>
          <w:color w:val="auto"/>
          <w:lang w:val="bg-BG"/>
        </w:rPr>
        <w:t xml:space="preserve">Чл. 26. </w:t>
      </w:r>
      <w:r w:rsidRPr="00A2638C">
        <w:rPr>
          <w:color w:val="auto"/>
          <w:lang w:val="bg-BG"/>
        </w:rPr>
        <w:t xml:space="preserve">Когато като Гаранция за изпълнение се представя парична сума, сумата се внася по банковата сметка на </w:t>
      </w:r>
      <w:r w:rsidRPr="00A2638C">
        <w:rPr>
          <w:b/>
          <w:bCs/>
          <w:color w:val="auto"/>
          <w:lang w:val="bg-BG"/>
        </w:rPr>
        <w:t>ВЪЗЛОЖИТЕЛЯ</w:t>
      </w:r>
      <w:r w:rsidRPr="00A2638C">
        <w:rPr>
          <w:color w:val="auto"/>
          <w:lang w:val="bg-BG"/>
        </w:rPr>
        <w:t xml:space="preserve">, посочена в документацията за обществената поръчка: </w:t>
      </w:r>
    </w:p>
    <w:p w14:paraId="2A821557" w14:textId="77777777" w:rsidR="00D84B5D" w:rsidRPr="00A2638C" w:rsidRDefault="00D84B5D" w:rsidP="00D84B5D">
      <w:pPr>
        <w:pStyle w:val="aff7"/>
        <w:rPr>
          <w:sz w:val="24"/>
          <w:szCs w:val="24"/>
          <w:lang w:val="bg-BG"/>
        </w:rPr>
      </w:pPr>
    </w:p>
    <w:tbl>
      <w:tblPr>
        <w:tblOverlap w:val="never"/>
        <w:tblW w:w="8709" w:type="dxa"/>
        <w:tblInd w:w="585" w:type="dxa"/>
        <w:tblLayout w:type="fixed"/>
        <w:tblCellMar>
          <w:left w:w="10" w:type="dxa"/>
          <w:right w:w="10" w:type="dxa"/>
        </w:tblCellMar>
        <w:tblLook w:val="04A0" w:firstRow="1" w:lastRow="0" w:firstColumn="1" w:lastColumn="0" w:noHBand="0" w:noVBand="1"/>
      </w:tblPr>
      <w:tblGrid>
        <w:gridCol w:w="3233"/>
        <w:gridCol w:w="5476"/>
      </w:tblGrid>
      <w:tr w:rsidR="00D84B5D" w:rsidRPr="00A2638C" w14:paraId="5BAAAB53" w14:textId="77777777" w:rsidTr="00EC6980">
        <w:trPr>
          <w:trHeight w:hRule="exact" w:val="758"/>
        </w:trPr>
        <w:tc>
          <w:tcPr>
            <w:tcW w:w="8708" w:type="dxa"/>
            <w:gridSpan w:val="2"/>
            <w:tcBorders>
              <w:top w:val="single" w:sz="4" w:space="0" w:color="auto"/>
              <w:left w:val="single" w:sz="4" w:space="0" w:color="auto"/>
              <w:right w:val="single" w:sz="4" w:space="0" w:color="auto"/>
            </w:tcBorders>
            <w:shd w:val="clear" w:color="auto" w:fill="FFFFFF"/>
          </w:tcPr>
          <w:p w14:paraId="5B79687F" w14:textId="77777777" w:rsidR="00D84B5D" w:rsidRPr="00A2638C" w:rsidRDefault="00D84B5D" w:rsidP="00EC6980">
            <w:pPr>
              <w:spacing w:before="240" w:line="210" w:lineRule="exact"/>
              <w:jc w:val="both"/>
              <w:rPr>
                <w:sz w:val="24"/>
                <w:szCs w:val="24"/>
                <w:lang w:val="bg-BG"/>
              </w:rPr>
            </w:pPr>
            <w:r w:rsidRPr="00A2638C">
              <w:rPr>
                <w:sz w:val="24"/>
                <w:szCs w:val="24"/>
                <w:lang w:val="bg-BG"/>
              </w:rPr>
              <w:t>СМЕТКА В ЛЕВА:</w:t>
            </w:r>
          </w:p>
        </w:tc>
      </w:tr>
      <w:tr w:rsidR="00D84B5D" w:rsidRPr="00A2638C" w14:paraId="449BCE71" w14:textId="77777777" w:rsidTr="00EC6980">
        <w:trPr>
          <w:trHeight w:hRule="exact" w:val="569"/>
        </w:trPr>
        <w:tc>
          <w:tcPr>
            <w:tcW w:w="3233" w:type="dxa"/>
            <w:tcBorders>
              <w:top w:val="single" w:sz="4" w:space="0" w:color="auto"/>
              <w:left w:val="single" w:sz="4" w:space="0" w:color="auto"/>
            </w:tcBorders>
            <w:shd w:val="clear" w:color="auto" w:fill="FFFFFF"/>
          </w:tcPr>
          <w:p w14:paraId="3D7B6B2A" w14:textId="77777777" w:rsidR="00D84B5D" w:rsidRPr="00A2638C" w:rsidRDefault="00D84B5D" w:rsidP="00EC6980">
            <w:pPr>
              <w:spacing w:before="240" w:line="210" w:lineRule="exact"/>
              <w:ind w:right="140"/>
              <w:jc w:val="both"/>
              <w:rPr>
                <w:sz w:val="24"/>
                <w:szCs w:val="24"/>
                <w:lang w:val="bg-BG"/>
              </w:rPr>
            </w:pPr>
            <w:r w:rsidRPr="00A2638C">
              <w:rPr>
                <w:sz w:val="24"/>
                <w:szCs w:val="24"/>
                <w:lang w:val="bg-BG"/>
              </w:rPr>
              <w:lastRenderedPageBreak/>
              <w:t>IBAN:</w:t>
            </w:r>
          </w:p>
        </w:tc>
        <w:tc>
          <w:tcPr>
            <w:tcW w:w="5476" w:type="dxa"/>
            <w:tcBorders>
              <w:top w:val="single" w:sz="4" w:space="0" w:color="auto"/>
              <w:left w:val="single" w:sz="4" w:space="0" w:color="auto"/>
              <w:right w:val="single" w:sz="4" w:space="0" w:color="auto"/>
            </w:tcBorders>
            <w:shd w:val="clear" w:color="auto" w:fill="FFFFFF"/>
          </w:tcPr>
          <w:p w14:paraId="42CB0632" w14:textId="0E41C599" w:rsidR="00D84B5D" w:rsidRPr="00A2638C" w:rsidRDefault="006D09CC" w:rsidP="00EC6980">
            <w:pPr>
              <w:spacing w:before="240" w:line="210" w:lineRule="exact"/>
              <w:ind w:left="820"/>
              <w:jc w:val="both"/>
              <w:rPr>
                <w:b/>
                <w:bCs/>
                <w:sz w:val="24"/>
                <w:szCs w:val="24"/>
                <w:lang w:val="bg-BG"/>
              </w:rPr>
            </w:pPr>
            <w:r>
              <w:rPr>
                <w:b/>
                <w:bCs/>
                <w:sz w:val="24"/>
                <w:szCs w:val="24"/>
                <w:lang w:val="bg-BG"/>
              </w:rPr>
              <w:t>………………….</w:t>
            </w:r>
          </w:p>
          <w:p w14:paraId="01B98123" w14:textId="77777777" w:rsidR="00D84B5D" w:rsidRPr="00A2638C" w:rsidRDefault="00D84B5D" w:rsidP="00EC6980">
            <w:pPr>
              <w:spacing w:before="240" w:line="210" w:lineRule="exact"/>
              <w:ind w:left="820"/>
              <w:jc w:val="both"/>
              <w:rPr>
                <w:sz w:val="24"/>
                <w:szCs w:val="24"/>
                <w:lang w:val="bg-BG"/>
              </w:rPr>
            </w:pPr>
          </w:p>
        </w:tc>
      </w:tr>
      <w:tr w:rsidR="00D84B5D" w:rsidRPr="00A2638C" w14:paraId="66ADBF85" w14:textId="77777777" w:rsidTr="00EC6980">
        <w:trPr>
          <w:trHeight w:hRule="exact" w:val="564"/>
        </w:trPr>
        <w:tc>
          <w:tcPr>
            <w:tcW w:w="3233" w:type="dxa"/>
            <w:tcBorders>
              <w:top w:val="single" w:sz="4" w:space="0" w:color="auto"/>
              <w:left w:val="single" w:sz="4" w:space="0" w:color="auto"/>
            </w:tcBorders>
            <w:shd w:val="clear" w:color="auto" w:fill="FFFFFF"/>
            <w:vAlign w:val="bottom"/>
          </w:tcPr>
          <w:p w14:paraId="284B9DC5" w14:textId="77777777" w:rsidR="00D84B5D" w:rsidRPr="00A2638C" w:rsidRDefault="00D84B5D" w:rsidP="00EC6980">
            <w:pPr>
              <w:spacing w:before="240" w:line="210" w:lineRule="exact"/>
              <w:ind w:right="140"/>
              <w:jc w:val="both"/>
              <w:rPr>
                <w:sz w:val="24"/>
                <w:szCs w:val="24"/>
                <w:lang w:val="bg-BG"/>
              </w:rPr>
            </w:pPr>
            <w:r w:rsidRPr="00A2638C">
              <w:rPr>
                <w:sz w:val="24"/>
                <w:szCs w:val="24"/>
                <w:lang w:val="bg-BG"/>
              </w:rPr>
              <w:t>BIC код:</w:t>
            </w:r>
          </w:p>
        </w:tc>
        <w:tc>
          <w:tcPr>
            <w:tcW w:w="5476" w:type="dxa"/>
            <w:tcBorders>
              <w:top w:val="single" w:sz="4" w:space="0" w:color="auto"/>
              <w:left w:val="single" w:sz="4" w:space="0" w:color="auto"/>
              <w:right w:val="single" w:sz="4" w:space="0" w:color="auto"/>
            </w:tcBorders>
            <w:shd w:val="clear" w:color="auto" w:fill="FFFFFF"/>
            <w:vAlign w:val="bottom"/>
          </w:tcPr>
          <w:p w14:paraId="77F05B71" w14:textId="3BE1D10A" w:rsidR="00D84B5D" w:rsidRPr="00A2638C" w:rsidRDefault="006D09CC" w:rsidP="00EC6980">
            <w:pPr>
              <w:spacing w:before="240" w:line="210" w:lineRule="exact"/>
              <w:ind w:left="820"/>
              <w:jc w:val="both"/>
              <w:rPr>
                <w:b/>
                <w:sz w:val="24"/>
                <w:szCs w:val="24"/>
                <w:lang w:val="bg-BG"/>
              </w:rPr>
            </w:pPr>
            <w:r>
              <w:rPr>
                <w:b/>
                <w:sz w:val="24"/>
                <w:szCs w:val="24"/>
                <w:lang w:val="bg-BG"/>
              </w:rPr>
              <w:t>………………</w:t>
            </w:r>
          </w:p>
          <w:p w14:paraId="5AF0E5D3" w14:textId="77777777" w:rsidR="00D84B5D" w:rsidRPr="00A2638C" w:rsidRDefault="00D84B5D" w:rsidP="00EC6980">
            <w:pPr>
              <w:spacing w:before="240" w:line="210" w:lineRule="exact"/>
              <w:ind w:left="820"/>
              <w:jc w:val="both"/>
              <w:rPr>
                <w:sz w:val="24"/>
                <w:szCs w:val="24"/>
                <w:lang w:val="bg-BG"/>
              </w:rPr>
            </w:pPr>
          </w:p>
        </w:tc>
      </w:tr>
      <w:tr w:rsidR="00D84B5D" w:rsidRPr="00A2638C" w14:paraId="2EC4B70D" w14:textId="77777777" w:rsidTr="00EC6980">
        <w:trPr>
          <w:trHeight w:hRule="exact" w:val="585"/>
        </w:trPr>
        <w:tc>
          <w:tcPr>
            <w:tcW w:w="3233" w:type="dxa"/>
            <w:tcBorders>
              <w:top w:val="single" w:sz="4" w:space="0" w:color="auto"/>
              <w:left w:val="single" w:sz="4" w:space="0" w:color="auto"/>
              <w:bottom w:val="single" w:sz="4" w:space="0" w:color="auto"/>
            </w:tcBorders>
            <w:shd w:val="clear" w:color="auto" w:fill="FFFFFF"/>
            <w:vAlign w:val="bottom"/>
          </w:tcPr>
          <w:p w14:paraId="3299326D" w14:textId="77777777" w:rsidR="00D84B5D" w:rsidRPr="00A2638C" w:rsidRDefault="00D84B5D" w:rsidP="00EC6980">
            <w:pPr>
              <w:spacing w:before="240" w:line="210" w:lineRule="exact"/>
              <w:ind w:right="20"/>
              <w:jc w:val="both"/>
              <w:rPr>
                <w:sz w:val="24"/>
                <w:szCs w:val="24"/>
                <w:lang w:val="bg-BG"/>
              </w:rPr>
            </w:pPr>
            <w:r w:rsidRPr="00A2638C">
              <w:rPr>
                <w:sz w:val="24"/>
                <w:szCs w:val="24"/>
                <w:lang w:val="bg-BG"/>
              </w:rPr>
              <w:t>Име на Обслужваща банка:</w:t>
            </w:r>
          </w:p>
        </w:tc>
        <w:tc>
          <w:tcPr>
            <w:tcW w:w="5476" w:type="dxa"/>
            <w:tcBorders>
              <w:top w:val="single" w:sz="4" w:space="0" w:color="auto"/>
              <w:left w:val="single" w:sz="4" w:space="0" w:color="auto"/>
              <w:bottom w:val="single" w:sz="4" w:space="0" w:color="auto"/>
              <w:right w:val="single" w:sz="4" w:space="0" w:color="auto"/>
            </w:tcBorders>
            <w:shd w:val="clear" w:color="auto" w:fill="FFFFFF"/>
            <w:vAlign w:val="bottom"/>
          </w:tcPr>
          <w:p w14:paraId="3A3042A9" w14:textId="7BBAB783" w:rsidR="00D84B5D" w:rsidRPr="00A2638C" w:rsidRDefault="006D09CC" w:rsidP="00EC6980">
            <w:pPr>
              <w:spacing w:before="240" w:line="210" w:lineRule="exact"/>
              <w:ind w:left="820"/>
              <w:jc w:val="both"/>
              <w:rPr>
                <w:b/>
                <w:sz w:val="24"/>
                <w:szCs w:val="24"/>
                <w:lang w:val="bg-BG"/>
              </w:rPr>
            </w:pPr>
            <w:r>
              <w:rPr>
                <w:b/>
                <w:sz w:val="24"/>
                <w:szCs w:val="24"/>
                <w:lang w:val="bg-BG"/>
              </w:rPr>
              <w:t>…………………………….</w:t>
            </w:r>
          </w:p>
          <w:p w14:paraId="687A16AC" w14:textId="77777777" w:rsidR="00D84B5D" w:rsidRPr="00A2638C" w:rsidRDefault="00D84B5D" w:rsidP="00EC6980">
            <w:pPr>
              <w:spacing w:before="240" w:line="210" w:lineRule="exact"/>
              <w:ind w:left="820"/>
              <w:jc w:val="both"/>
              <w:rPr>
                <w:sz w:val="24"/>
                <w:szCs w:val="24"/>
                <w:lang w:val="bg-BG"/>
              </w:rPr>
            </w:pPr>
          </w:p>
        </w:tc>
      </w:tr>
    </w:tbl>
    <w:p w14:paraId="4BAF3D25" w14:textId="77777777" w:rsidR="00D84B5D" w:rsidRPr="00A2638C" w:rsidRDefault="00D84B5D" w:rsidP="00D84B5D">
      <w:pPr>
        <w:pStyle w:val="aff7"/>
        <w:rPr>
          <w:sz w:val="24"/>
          <w:szCs w:val="24"/>
          <w:lang w:val="bg-BG"/>
        </w:rPr>
      </w:pPr>
    </w:p>
    <w:p w14:paraId="1CC9A2F7" w14:textId="77777777" w:rsidR="00D84B5D" w:rsidRPr="00A2638C" w:rsidRDefault="00D84B5D" w:rsidP="00D84B5D">
      <w:pPr>
        <w:pStyle w:val="Default"/>
        <w:jc w:val="both"/>
        <w:rPr>
          <w:color w:val="auto"/>
          <w:lang w:val="bg-BG"/>
        </w:rPr>
      </w:pPr>
      <w:r w:rsidRPr="00A2638C">
        <w:rPr>
          <w:color w:val="auto"/>
          <w:lang w:val="bg-BG"/>
        </w:rPr>
        <w:t xml:space="preserve">Банка: ………………………….. – ………………………….“ </w:t>
      </w:r>
    </w:p>
    <w:p w14:paraId="7E7D8E21" w14:textId="77777777" w:rsidR="00D84B5D" w:rsidRPr="00A2638C" w:rsidRDefault="00D84B5D" w:rsidP="00D84B5D">
      <w:pPr>
        <w:pStyle w:val="Default"/>
        <w:jc w:val="both"/>
        <w:rPr>
          <w:color w:val="auto"/>
          <w:lang w:val="bg-BG"/>
        </w:rPr>
      </w:pPr>
      <w:r w:rsidRPr="00A2638C">
        <w:rPr>
          <w:color w:val="auto"/>
          <w:lang w:val="bg-BG"/>
        </w:rPr>
        <w:t>BIC: ……………………</w:t>
      </w:r>
    </w:p>
    <w:p w14:paraId="31C2953B" w14:textId="77777777" w:rsidR="00D84B5D" w:rsidRPr="00A2638C" w:rsidRDefault="00D84B5D" w:rsidP="00D84B5D">
      <w:pPr>
        <w:pStyle w:val="Default"/>
        <w:jc w:val="both"/>
        <w:rPr>
          <w:color w:val="auto"/>
          <w:lang w:val="bg-BG"/>
        </w:rPr>
      </w:pPr>
      <w:r w:rsidRPr="00A2638C">
        <w:rPr>
          <w:color w:val="auto"/>
          <w:lang w:val="bg-BG"/>
        </w:rPr>
        <w:t>IBAN: …………………………….</w:t>
      </w:r>
    </w:p>
    <w:p w14:paraId="10E3BB0C" w14:textId="77777777" w:rsidR="00D84B5D" w:rsidRPr="00A2638C" w:rsidRDefault="00D84B5D" w:rsidP="00D84B5D">
      <w:pPr>
        <w:pStyle w:val="Default"/>
        <w:jc w:val="both"/>
        <w:rPr>
          <w:color w:val="auto"/>
          <w:lang w:val="bg-BG"/>
        </w:rPr>
      </w:pPr>
      <w:r w:rsidRPr="00A2638C">
        <w:rPr>
          <w:b/>
          <w:bCs/>
          <w:color w:val="auto"/>
          <w:lang w:val="bg-BG"/>
        </w:rPr>
        <w:t xml:space="preserve">Чл. 27. (1) </w:t>
      </w:r>
      <w:r w:rsidRPr="00A2638C">
        <w:rPr>
          <w:color w:val="auto"/>
          <w:lang w:val="bg-BG"/>
        </w:rPr>
        <w:t xml:space="preserve">Когато като гаранция за изпълнение се представя банкова гаранция, </w:t>
      </w:r>
      <w:r w:rsidRPr="00A2638C">
        <w:rPr>
          <w:b/>
          <w:bCs/>
          <w:color w:val="auto"/>
          <w:lang w:val="bg-BG"/>
        </w:rPr>
        <w:t xml:space="preserve">ИЗПЪЛНИТЕЛЯТ </w:t>
      </w:r>
      <w:r w:rsidRPr="00A2638C">
        <w:rPr>
          <w:color w:val="auto"/>
          <w:lang w:val="bg-BG"/>
        </w:rPr>
        <w:t xml:space="preserve">предава на </w:t>
      </w:r>
      <w:r w:rsidRPr="00A2638C">
        <w:rPr>
          <w:b/>
          <w:bCs/>
          <w:color w:val="auto"/>
          <w:lang w:val="bg-BG"/>
        </w:rPr>
        <w:t xml:space="preserve">ВЪЗЛОЖИТЕЛЯ </w:t>
      </w:r>
      <w:r w:rsidRPr="00A2638C">
        <w:rPr>
          <w:color w:val="auto"/>
          <w:lang w:val="bg-BG"/>
        </w:rPr>
        <w:t xml:space="preserve">оригинален екземпляр на банкова гаранция, издадена в полза на </w:t>
      </w:r>
      <w:r w:rsidRPr="00A2638C">
        <w:rPr>
          <w:b/>
          <w:bCs/>
          <w:color w:val="auto"/>
          <w:lang w:val="bg-BG"/>
        </w:rPr>
        <w:t>ВЪЗЛОЖИТЕЛЯ</w:t>
      </w:r>
      <w:r w:rsidRPr="00A2638C">
        <w:rPr>
          <w:color w:val="auto"/>
          <w:lang w:val="bg-BG"/>
        </w:rPr>
        <w:t xml:space="preserve">, която трябва да отговаря на следните изисквания: </w:t>
      </w:r>
    </w:p>
    <w:p w14:paraId="0B8B8132" w14:textId="77777777" w:rsidR="00D84B5D" w:rsidRPr="00A2638C" w:rsidRDefault="00D84B5D" w:rsidP="00D84B5D">
      <w:pPr>
        <w:pStyle w:val="Default"/>
        <w:jc w:val="both"/>
        <w:rPr>
          <w:color w:val="auto"/>
          <w:lang w:val="bg-BG"/>
        </w:rPr>
      </w:pPr>
      <w:r w:rsidRPr="00A2638C">
        <w:rPr>
          <w:color w:val="auto"/>
          <w:lang w:val="bg-BG"/>
        </w:rPr>
        <w:t xml:space="preserve">1. да бъде безусловна и неотменяема банкова гаранция във форма, предварително съгласувана с </w:t>
      </w:r>
      <w:r w:rsidRPr="00A2638C">
        <w:rPr>
          <w:b/>
          <w:bCs/>
          <w:color w:val="auto"/>
          <w:lang w:val="bg-BG"/>
        </w:rPr>
        <w:t xml:space="preserve">ВЪЗЛОЖИТЕЛЯ </w:t>
      </w:r>
      <w:r w:rsidRPr="00A2638C">
        <w:rPr>
          <w:color w:val="auto"/>
          <w:lang w:val="bg-BG"/>
        </w:rPr>
        <w:t xml:space="preserve">и да съдържа задължение на банката - гарант да извърши плащане при първо писмено искане от </w:t>
      </w:r>
      <w:r w:rsidRPr="00A2638C">
        <w:rPr>
          <w:b/>
          <w:bCs/>
          <w:color w:val="auto"/>
          <w:lang w:val="bg-BG"/>
        </w:rPr>
        <w:t>ВЪЗЛОЖИТЕЛЯ</w:t>
      </w:r>
      <w:r w:rsidRPr="00A2638C">
        <w:rPr>
          <w:color w:val="auto"/>
          <w:lang w:val="bg-BG"/>
        </w:rPr>
        <w:t xml:space="preserve">, деклариращ, че е налице неизпълнение на задължение на </w:t>
      </w:r>
      <w:r w:rsidRPr="00A2638C">
        <w:rPr>
          <w:b/>
          <w:bCs/>
          <w:color w:val="auto"/>
          <w:lang w:val="bg-BG"/>
        </w:rPr>
        <w:t xml:space="preserve">ИЗПЪЛНИТЕЛЯ </w:t>
      </w:r>
      <w:r w:rsidRPr="00A2638C">
        <w:rPr>
          <w:color w:val="auto"/>
          <w:lang w:val="bg-BG"/>
        </w:rPr>
        <w:t xml:space="preserve">или друго основание за задържане на Гаранцията за изпълнение по този договор; </w:t>
      </w:r>
    </w:p>
    <w:p w14:paraId="01E819BC" w14:textId="18F4F000" w:rsidR="00D84B5D" w:rsidRPr="00A2638C" w:rsidRDefault="00D84B5D" w:rsidP="00D84B5D">
      <w:pPr>
        <w:pStyle w:val="Default"/>
        <w:jc w:val="both"/>
        <w:rPr>
          <w:color w:val="auto"/>
          <w:lang w:val="bg-BG"/>
        </w:rPr>
      </w:pPr>
      <w:r w:rsidRPr="00A2638C">
        <w:rPr>
          <w:color w:val="auto"/>
          <w:lang w:val="bg-BG"/>
        </w:rPr>
        <w:t xml:space="preserve">2. да бъде със срок на валидност за целия срок на действие на договора плюс </w:t>
      </w:r>
      <w:r w:rsidR="00F07B2D">
        <w:rPr>
          <w:color w:val="auto"/>
          <w:lang w:val="bg-BG"/>
        </w:rPr>
        <w:t>2</w:t>
      </w:r>
      <w:r w:rsidRPr="00A2638C">
        <w:rPr>
          <w:color w:val="auto"/>
          <w:lang w:val="bg-BG"/>
        </w:rPr>
        <w:t xml:space="preserve"> (</w:t>
      </w:r>
      <w:r w:rsidR="00F07B2D">
        <w:rPr>
          <w:color w:val="auto"/>
          <w:lang w:val="bg-BG"/>
        </w:rPr>
        <w:t>два</w:t>
      </w:r>
      <w:r w:rsidRPr="00A2638C">
        <w:rPr>
          <w:color w:val="auto"/>
          <w:lang w:val="bg-BG"/>
        </w:rPr>
        <w:t xml:space="preserve">) </w:t>
      </w:r>
      <w:r w:rsidR="00F07B2D">
        <w:rPr>
          <w:color w:val="auto"/>
          <w:lang w:val="bg-BG"/>
        </w:rPr>
        <w:t xml:space="preserve">месеца, </w:t>
      </w:r>
      <w:r w:rsidRPr="00A2638C">
        <w:rPr>
          <w:color w:val="auto"/>
          <w:lang w:val="bg-BG"/>
        </w:rPr>
        <w:t xml:space="preserve">след прекратяването/окончателното изпълнение на договора, като при необходимост срокът на валидност на банковата гаранция се удължава или се издава нова. </w:t>
      </w:r>
    </w:p>
    <w:p w14:paraId="402FE81C"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w:t>
      </w:r>
      <w:r w:rsidRPr="00A2638C">
        <w:rPr>
          <w:b/>
          <w:bCs/>
          <w:color w:val="auto"/>
          <w:lang w:val="bg-BG"/>
        </w:rPr>
        <w:t>ВЪЗЛОЖИТЕЛЯ</w:t>
      </w:r>
      <w:r w:rsidRPr="00A2638C">
        <w:rPr>
          <w:color w:val="auto"/>
          <w:lang w:val="bg-BG"/>
        </w:rPr>
        <w:t xml:space="preserve">, при наличието на основание за това, са за сметка на </w:t>
      </w:r>
      <w:r w:rsidRPr="00A2638C">
        <w:rPr>
          <w:b/>
          <w:bCs/>
          <w:color w:val="auto"/>
          <w:lang w:val="bg-BG"/>
        </w:rPr>
        <w:t>ИЗПЪЛНИТЕЛЯ</w:t>
      </w:r>
      <w:r w:rsidRPr="00A2638C">
        <w:rPr>
          <w:color w:val="auto"/>
          <w:lang w:val="bg-BG"/>
        </w:rPr>
        <w:t xml:space="preserve">. </w:t>
      </w:r>
    </w:p>
    <w:p w14:paraId="08E85777" w14:textId="77777777" w:rsidR="00D84B5D" w:rsidRPr="00A2638C" w:rsidRDefault="00D84B5D" w:rsidP="00D84B5D">
      <w:pPr>
        <w:pStyle w:val="Default"/>
        <w:jc w:val="both"/>
        <w:rPr>
          <w:color w:val="auto"/>
          <w:lang w:val="bg-BG"/>
        </w:rPr>
      </w:pPr>
      <w:r w:rsidRPr="00A2638C">
        <w:rPr>
          <w:b/>
          <w:bCs/>
          <w:color w:val="auto"/>
          <w:lang w:val="bg-BG"/>
        </w:rPr>
        <w:t xml:space="preserve">Чл. 28. (1) </w:t>
      </w:r>
      <w:r w:rsidRPr="00A2638C">
        <w:rPr>
          <w:color w:val="auto"/>
          <w:lang w:val="bg-BG"/>
        </w:rPr>
        <w:t xml:space="preserve">Когато като Гаранция за изпълнение се представя застраховка, </w:t>
      </w:r>
      <w:r w:rsidRPr="00A2638C">
        <w:rPr>
          <w:b/>
          <w:bCs/>
          <w:color w:val="auto"/>
          <w:lang w:val="bg-BG"/>
        </w:rPr>
        <w:t xml:space="preserve">ИЗПЪЛНИТЕЛЯТ </w:t>
      </w:r>
      <w:r w:rsidRPr="00A2638C">
        <w:rPr>
          <w:color w:val="auto"/>
          <w:lang w:val="bg-BG"/>
        </w:rPr>
        <w:t xml:space="preserve">предава на </w:t>
      </w:r>
      <w:r w:rsidRPr="00A2638C">
        <w:rPr>
          <w:b/>
          <w:bCs/>
          <w:color w:val="auto"/>
          <w:lang w:val="bg-BG"/>
        </w:rPr>
        <w:t xml:space="preserve">ВЪЗЛОЖИТЕЛЯ </w:t>
      </w:r>
      <w:r w:rsidRPr="00A2638C">
        <w:rPr>
          <w:color w:val="auto"/>
          <w:lang w:val="bg-BG"/>
        </w:rPr>
        <w:t xml:space="preserve">оригинален екземпляр на застрахователна полица, в която </w:t>
      </w:r>
      <w:r w:rsidRPr="00A2638C">
        <w:rPr>
          <w:b/>
          <w:bCs/>
          <w:color w:val="auto"/>
          <w:lang w:val="bg-BG"/>
        </w:rPr>
        <w:t xml:space="preserve">ВЪЗЛОЖИТЕЛЯТ </w:t>
      </w:r>
      <w:r w:rsidRPr="00A2638C">
        <w:rPr>
          <w:color w:val="auto"/>
          <w:lang w:val="bg-BG"/>
        </w:rPr>
        <w:t>е посочен като трето ползващо се лице (</w:t>
      </w:r>
      <w:proofErr w:type="spellStart"/>
      <w:r w:rsidRPr="00A2638C">
        <w:rPr>
          <w:color w:val="auto"/>
          <w:lang w:val="bg-BG"/>
        </w:rPr>
        <w:t>бенефициер</w:t>
      </w:r>
      <w:proofErr w:type="spellEnd"/>
      <w:r w:rsidRPr="00A2638C">
        <w:rPr>
          <w:color w:val="auto"/>
          <w:lang w:val="bg-BG"/>
        </w:rPr>
        <w:t xml:space="preserve">), която трябва да отговаря на следните изисквания: </w:t>
      </w:r>
    </w:p>
    <w:p w14:paraId="547019D1" w14:textId="04ACB0FF" w:rsidR="00D84B5D" w:rsidRPr="00013CB5" w:rsidRDefault="00D84B5D" w:rsidP="00D84B5D">
      <w:pPr>
        <w:ind w:firstLine="708"/>
        <w:jc w:val="both"/>
        <w:rPr>
          <w:color w:val="000000"/>
          <w:sz w:val="24"/>
          <w:szCs w:val="24"/>
          <w:lang w:val="bg-BG"/>
        </w:rPr>
      </w:pPr>
      <w:r w:rsidRPr="00A2638C">
        <w:rPr>
          <w:sz w:val="24"/>
          <w:szCs w:val="24"/>
          <w:lang w:val="bg-BG"/>
        </w:rPr>
        <w:t xml:space="preserve">- Застрахователните полици, трябва да единствено рисковете, свързани с реализацията на договора, и не може да бъдат използвани за обезпечаване на отговорността на изпълнителя по друг договор. Когато гаранцията, която ще обезпечи изпълнението на </w:t>
      </w:r>
      <w:r w:rsidRPr="00013CB5">
        <w:rPr>
          <w:sz w:val="24"/>
          <w:szCs w:val="24"/>
          <w:lang w:val="bg-BG"/>
        </w:rPr>
        <w:t xml:space="preserve">договора се представя под формата на застраховка, която обезпечава изпълнението, чрез покритие на отговорността на изпълнителя, съответното вземане на Възложителя в размер на </w:t>
      </w:r>
      <w:r w:rsidR="00013CB5" w:rsidRPr="00013CB5">
        <w:rPr>
          <w:sz w:val="24"/>
          <w:szCs w:val="24"/>
          <w:lang w:val="bg-BG"/>
        </w:rPr>
        <w:t>3</w:t>
      </w:r>
      <w:r w:rsidRPr="00013CB5">
        <w:rPr>
          <w:sz w:val="24"/>
          <w:szCs w:val="24"/>
          <w:lang w:val="bg-BG"/>
        </w:rPr>
        <w:t xml:space="preserve">% от общата стойност на договора за обществената поръчка за срока на неговото действие и </w:t>
      </w:r>
      <w:r w:rsidR="00F07B2D" w:rsidRPr="00013CB5">
        <w:rPr>
          <w:sz w:val="24"/>
          <w:szCs w:val="24"/>
          <w:lang w:val="bg-BG"/>
        </w:rPr>
        <w:t xml:space="preserve">2 (два) месеца </w:t>
      </w:r>
      <w:r w:rsidRPr="00013CB5">
        <w:rPr>
          <w:sz w:val="24"/>
          <w:szCs w:val="24"/>
          <w:lang w:val="bg-BG"/>
        </w:rPr>
        <w:t xml:space="preserve">след изтичането му – застрахователният договор се сключва с Изпълнителя в полза на Възложителя (трето ползващо се лице). Изпълнителя е длъжен да заплаща дължимите премии към застрахователя за да поддържа застрахователното покритие в размер на </w:t>
      </w:r>
      <w:r w:rsidR="00013CB5" w:rsidRPr="00013CB5">
        <w:rPr>
          <w:sz w:val="24"/>
          <w:szCs w:val="24"/>
          <w:lang w:val="bg-BG"/>
        </w:rPr>
        <w:t>3</w:t>
      </w:r>
      <w:r w:rsidRPr="00013CB5">
        <w:rPr>
          <w:sz w:val="24"/>
          <w:szCs w:val="24"/>
          <w:lang w:val="bg-BG"/>
        </w:rPr>
        <w:t xml:space="preserve">% от общата стойност на договора за срока на неговото действие и </w:t>
      </w:r>
      <w:r w:rsidR="00F07B2D" w:rsidRPr="00013CB5">
        <w:rPr>
          <w:sz w:val="24"/>
          <w:szCs w:val="24"/>
          <w:lang w:val="bg-BG"/>
        </w:rPr>
        <w:t xml:space="preserve">2 (два) месеца </w:t>
      </w:r>
      <w:r w:rsidRPr="00013CB5">
        <w:rPr>
          <w:sz w:val="24"/>
          <w:szCs w:val="24"/>
          <w:lang w:val="bg-BG"/>
        </w:rPr>
        <w:t xml:space="preserve">след изтичането му, така че размера на получената от Възложителя гаранция да не бъде по – малък от определеният в настоящата процедура.  </w:t>
      </w:r>
    </w:p>
    <w:p w14:paraId="6B9B397F"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w:t>
      </w:r>
      <w:r w:rsidRPr="00A2638C">
        <w:rPr>
          <w:color w:val="auto"/>
          <w:lang w:val="bg-BG"/>
        </w:rPr>
        <w:lastRenderedPageBreak/>
        <w:t xml:space="preserve">застрахователно обезщетение в полза на </w:t>
      </w:r>
      <w:r w:rsidRPr="00A2638C">
        <w:rPr>
          <w:b/>
          <w:bCs/>
          <w:color w:val="auto"/>
          <w:lang w:val="bg-BG"/>
        </w:rPr>
        <w:t>ВЪЗЛОЖИТЕЛЯ</w:t>
      </w:r>
      <w:r w:rsidRPr="00A2638C">
        <w:rPr>
          <w:color w:val="auto"/>
          <w:lang w:val="bg-BG"/>
        </w:rPr>
        <w:t xml:space="preserve">, при наличието на основание за това, са за сметка на </w:t>
      </w:r>
      <w:r w:rsidRPr="00A2638C">
        <w:rPr>
          <w:b/>
          <w:bCs/>
          <w:color w:val="auto"/>
          <w:lang w:val="bg-BG"/>
        </w:rPr>
        <w:t>ИЗПЪЛНИТЕЛЯ</w:t>
      </w:r>
      <w:r w:rsidRPr="00A2638C">
        <w:rPr>
          <w:color w:val="auto"/>
          <w:lang w:val="bg-BG"/>
        </w:rPr>
        <w:t xml:space="preserve">. </w:t>
      </w:r>
    </w:p>
    <w:p w14:paraId="3CF99D6C" w14:textId="6F6592E0" w:rsidR="00D84B5D" w:rsidRPr="00A2638C" w:rsidRDefault="00D84B5D" w:rsidP="00D84B5D">
      <w:pPr>
        <w:pStyle w:val="Default"/>
        <w:jc w:val="both"/>
        <w:rPr>
          <w:color w:val="auto"/>
          <w:lang w:val="bg-BG"/>
        </w:rPr>
      </w:pPr>
      <w:r w:rsidRPr="00A2638C">
        <w:rPr>
          <w:b/>
          <w:bCs/>
          <w:color w:val="auto"/>
          <w:lang w:val="bg-BG"/>
        </w:rPr>
        <w:t xml:space="preserve">Чл. 29. (1) ВЪЗЛОЖИТЕЛЯТ </w:t>
      </w:r>
      <w:r w:rsidRPr="00A2638C">
        <w:rPr>
          <w:color w:val="auto"/>
          <w:lang w:val="bg-BG"/>
        </w:rPr>
        <w:t xml:space="preserve">освобождава Гаранцията за изпълнение на Договора в срок до </w:t>
      </w:r>
      <w:r w:rsidR="00013CB5">
        <w:rPr>
          <w:color w:val="auto"/>
          <w:lang w:val="bg-BG"/>
        </w:rPr>
        <w:t>2</w:t>
      </w:r>
      <w:r w:rsidR="00013CB5" w:rsidRPr="00A2638C">
        <w:rPr>
          <w:color w:val="auto"/>
          <w:lang w:val="bg-BG"/>
        </w:rPr>
        <w:t xml:space="preserve"> (</w:t>
      </w:r>
      <w:r w:rsidR="00013CB5">
        <w:rPr>
          <w:color w:val="auto"/>
          <w:lang w:val="bg-BG"/>
        </w:rPr>
        <w:t>два</w:t>
      </w:r>
      <w:r w:rsidR="00013CB5" w:rsidRPr="00A2638C">
        <w:rPr>
          <w:color w:val="auto"/>
          <w:lang w:val="bg-BG"/>
        </w:rPr>
        <w:t xml:space="preserve">) </w:t>
      </w:r>
      <w:r w:rsidR="00013CB5">
        <w:rPr>
          <w:color w:val="auto"/>
          <w:lang w:val="bg-BG"/>
        </w:rPr>
        <w:t>месеца</w:t>
      </w:r>
      <w:r w:rsidR="00013CB5" w:rsidRPr="00A2638C">
        <w:rPr>
          <w:color w:val="auto"/>
          <w:lang w:val="bg-BG"/>
        </w:rPr>
        <w:t xml:space="preserve"> </w:t>
      </w:r>
      <w:r w:rsidRPr="00A2638C">
        <w:rPr>
          <w:color w:val="auto"/>
          <w:lang w:val="bg-BG"/>
        </w:rPr>
        <w:t xml:space="preserve">след приключване на изпълнението на Договора и окончателно приемане на дейностите в пълен размер, ако липсват основания за усвояването от страна на </w:t>
      </w:r>
      <w:r w:rsidRPr="00A2638C">
        <w:rPr>
          <w:b/>
          <w:bCs/>
          <w:color w:val="auto"/>
          <w:lang w:val="bg-BG"/>
        </w:rPr>
        <w:t xml:space="preserve">ВЪЗЛОЖИТЕЛЯ </w:t>
      </w:r>
      <w:r w:rsidRPr="00A2638C">
        <w:rPr>
          <w:color w:val="auto"/>
          <w:lang w:val="bg-BG"/>
        </w:rPr>
        <w:t xml:space="preserve">на каквато и да е сума по нея. </w:t>
      </w:r>
    </w:p>
    <w:p w14:paraId="4F18FB72"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Освобождаването на Гаранцията за изпълнение се извършва, както следва: </w:t>
      </w:r>
    </w:p>
    <w:p w14:paraId="0C731BA2" w14:textId="77777777" w:rsidR="00D84B5D" w:rsidRPr="00A2638C" w:rsidRDefault="00D84B5D" w:rsidP="00D84B5D">
      <w:pPr>
        <w:pStyle w:val="Default"/>
        <w:jc w:val="both"/>
        <w:rPr>
          <w:color w:val="auto"/>
          <w:lang w:val="bg-BG"/>
        </w:rPr>
      </w:pPr>
      <w:r w:rsidRPr="00A2638C">
        <w:rPr>
          <w:color w:val="auto"/>
          <w:lang w:val="bg-BG"/>
        </w:rPr>
        <w:t xml:space="preserve">1. когато е във формата на парична сума – чрез превеждане на сумата по банковата сметка на </w:t>
      </w:r>
      <w:r w:rsidRPr="00A2638C">
        <w:rPr>
          <w:b/>
          <w:bCs/>
          <w:color w:val="auto"/>
          <w:lang w:val="bg-BG"/>
        </w:rPr>
        <w:t>ИЗПЪЛНИТЕЛЯ</w:t>
      </w:r>
      <w:r w:rsidRPr="00A2638C">
        <w:rPr>
          <w:color w:val="auto"/>
          <w:lang w:val="bg-BG"/>
        </w:rPr>
        <w:t xml:space="preserve">, посочена в чл. 11 от договора; </w:t>
      </w:r>
    </w:p>
    <w:p w14:paraId="36F7D9D0" w14:textId="77777777" w:rsidR="00D84B5D" w:rsidRPr="00A2638C" w:rsidRDefault="00D84B5D" w:rsidP="00D84B5D">
      <w:pPr>
        <w:pStyle w:val="Default"/>
        <w:jc w:val="both"/>
        <w:rPr>
          <w:color w:val="auto"/>
          <w:lang w:val="bg-BG"/>
        </w:rPr>
      </w:pPr>
      <w:r w:rsidRPr="00A2638C">
        <w:rPr>
          <w:color w:val="auto"/>
          <w:lang w:val="bg-BG"/>
        </w:rPr>
        <w:t xml:space="preserve">2. когато е във формата на банкова гаранция – чрез връщане на нейния оригинал на представител на </w:t>
      </w:r>
      <w:r w:rsidRPr="00A2638C">
        <w:rPr>
          <w:b/>
          <w:bCs/>
          <w:color w:val="auto"/>
          <w:lang w:val="bg-BG"/>
        </w:rPr>
        <w:t xml:space="preserve">ИЗПЪЛНИТЕЛЯ </w:t>
      </w:r>
      <w:r w:rsidRPr="00A2638C">
        <w:rPr>
          <w:color w:val="auto"/>
          <w:lang w:val="bg-BG"/>
        </w:rPr>
        <w:t xml:space="preserve">или упълномощено от него лице; </w:t>
      </w:r>
    </w:p>
    <w:p w14:paraId="5D6BD0BC" w14:textId="77777777" w:rsidR="00D84B5D" w:rsidRPr="00A2638C" w:rsidRDefault="00D84B5D" w:rsidP="00D84B5D">
      <w:pPr>
        <w:pStyle w:val="Default"/>
        <w:jc w:val="both"/>
        <w:rPr>
          <w:color w:val="auto"/>
          <w:lang w:val="bg-BG"/>
        </w:rPr>
      </w:pPr>
      <w:r w:rsidRPr="00A2638C">
        <w:rPr>
          <w:color w:val="auto"/>
          <w:lang w:val="bg-BG"/>
        </w:rPr>
        <w:t xml:space="preserve">3. когато е във формата на застраховка – чрез връщане на оригинала на застрахователната полица/застрахователния сертификат на представител на </w:t>
      </w:r>
      <w:r w:rsidRPr="00A2638C">
        <w:rPr>
          <w:b/>
          <w:bCs/>
          <w:color w:val="auto"/>
          <w:lang w:val="bg-BG"/>
        </w:rPr>
        <w:t xml:space="preserve">ИЗПЪЛНИТЕЛЯ </w:t>
      </w:r>
      <w:r w:rsidRPr="00A2638C">
        <w:rPr>
          <w:color w:val="auto"/>
          <w:lang w:val="bg-BG"/>
        </w:rPr>
        <w:t xml:space="preserve">или упълномощено от него лице. </w:t>
      </w:r>
    </w:p>
    <w:p w14:paraId="0C33A3C7" w14:textId="77777777" w:rsidR="00D84B5D" w:rsidRPr="00A2638C" w:rsidRDefault="00D84B5D" w:rsidP="00D84B5D">
      <w:pPr>
        <w:pStyle w:val="Default"/>
        <w:jc w:val="both"/>
        <w:rPr>
          <w:color w:val="auto"/>
          <w:lang w:val="bg-BG"/>
        </w:rPr>
      </w:pPr>
      <w:r w:rsidRPr="00A2638C">
        <w:rPr>
          <w:b/>
          <w:bCs/>
          <w:color w:val="auto"/>
          <w:lang w:val="bg-BG"/>
        </w:rPr>
        <w:t xml:space="preserve">Чл.30. ВЪЗЛОЖИТЕЛЯТ </w:t>
      </w:r>
      <w:r w:rsidRPr="00A2638C">
        <w:rPr>
          <w:color w:val="auto"/>
          <w:lang w:val="bg-BG"/>
        </w:rPr>
        <w:t xml:space="preserve">има право да задържи съответна част и да се удовлетвори от Гаранцията за изпълнение, когато </w:t>
      </w:r>
      <w:r w:rsidRPr="00A2638C">
        <w:rPr>
          <w:b/>
          <w:bCs/>
          <w:color w:val="auto"/>
          <w:lang w:val="bg-BG"/>
        </w:rPr>
        <w:t xml:space="preserve">ИЗПЪЛНИТЕЛЯТ </w:t>
      </w:r>
      <w:r w:rsidRPr="00A2638C">
        <w:rPr>
          <w:color w:val="auto"/>
          <w:lang w:val="bg-BG"/>
        </w:rPr>
        <w:t xml:space="preserve">не изпълни някое от неговите задължения по договора, както и в случаите на лошо, частично и забавено изпълнение на което и да е задължение на </w:t>
      </w:r>
      <w:r w:rsidRPr="00A2638C">
        <w:rPr>
          <w:b/>
          <w:bCs/>
          <w:color w:val="auto"/>
          <w:lang w:val="bg-BG"/>
        </w:rPr>
        <w:t>ИЗПЪЛНИТЕЛЯ</w:t>
      </w:r>
      <w:r w:rsidRPr="00A2638C">
        <w:rPr>
          <w:color w:val="auto"/>
          <w:lang w:val="bg-BG"/>
        </w:rPr>
        <w:t xml:space="preserve">, като усвои такава част от Гаранцията за изпълнение, която съответства на уговорената в договора неустойка за съответния случай на неизпълнение. </w:t>
      </w:r>
    </w:p>
    <w:p w14:paraId="341EB6DA" w14:textId="77777777" w:rsidR="00D84B5D" w:rsidRPr="00A2638C" w:rsidRDefault="00D84B5D" w:rsidP="00D84B5D">
      <w:pPr>
        <w:pStyle w:val="Default"/>
        <w:jc w:val="both"/>
        <w:rPr>
          <w:color w:val="auto"/>
          <w:lang w:val="bg-BG"/>
        </w:rPr>
      </w:pPr>
      <w:r w:rsidRPr="00A2638C">
        <w:rPr>
          <w:b/>
          <w:bCs/>
          <w:color w:val="auto"/>
          <w:lang w:val="bg-BG"/>
        </w:rPr>
        <w:t xml:space="preserve">Чл. 31. ВЪЗЛОЖИТЕЛЯТ </w:t>
      </w:r>
      <w:r w:rsidRPr="00A2638C">
        <w:rPr>
          <w:color w:val="auto"/>
          <w:lang w:val="bg-BG"/>
        </w:rPr>
        <w:t xml:space="preserve">има право да задържи Гаранцията за изпълнение в пълен размер, в следните случаи: </w:t>
      </w:r>
    </w:p>
    <w:p w14:paraId="19598D75" w14:textId="77777777" w:rsidR="00D84B5D" w:rsidRPr="00A2638C" w:rsidRDefault="00D84B5D" w:rsidP="00D84B5D">
      <w:pPr>
        <w:pStyle w:val="Default"/>
        <w:jc w:val="both"/>
        <w:rPr>
          <w:color w:val="auto"/>
          <w:lang w:val="bg-BG"/>
        </w:rPr>
      </w:pPr>
      <w:r w:rsidRPr="00A2638C">
        <w:rPr>
          <w:color w:val="auto"/>
          <w:lang w:val="bg-BG"/>
        </w:rPr>
        <w:t xml:space="preserve">1. ако </w:t>
      </w:r>
      <w:r w:rsidRPr="00A2638C">
        <w:rPr>
          <w:b/>
          <w:bCs/>
          <w:color w:val="auto"/>
          <w:lang w:val="bg-BG"/>
        </w:rPr>
        <w:t xml:space="preserve">ИЗПЪЛНИТЕЛЯТ </w:t>
      </w:r>
      <w:r w:rsidRPr="00A2638C">
        <w:rPr>
          <w:color w:val="auto"/>
          <w:lang w:val="bg-BG"/>
        </w:rPr>
        <w:t>не започне работа по изпълнение на договора в срок до 10 (</w:t>
      </w:r>
      <w:r w:rsidRPr="00A2638C">
        <w:rPr>
          <w:i/>
          <w:iCs/>
          <w:color w:val="auto"/>
          <w:lang w:val="bg-BG"/>
        </w:rPr>
        <w:t>десет</w:t>
      </w:r>
      <w:r w:rsidRPr="00A2638C">
        <w:rPr>
          <w:color w:val="auto"/>
          <w:lang w:val="bg-BG"/>
        </w:rPr>
        <w:t xml:space="preserve">) дни от датата на откриване на строителната площадка и </w:t>
      </w:r>
      <w:r w:rsidRPr="00A2638C">
        <w:rPr>
          <w:b/>
          <w:bCs/>
          <w:color w:val="auto"/>
          <w:lang w:val="bg-BG"/>
        </w:rPr>
        <w:t xml:space="preserve">ВЪЗЛОЖИТЕЛЯТ </w:t>
      </w:r>
      <w:r w:rsidRPr="00A2638C">
        <w:rPr>
          <w:color w:val="auto"/>
          <w:lang w:val="bg-BG"/>
        </w:rPr>
        <w:t xml:space="preserve">развали договора на това основание; </w:t>
      </w:r>
    </w:p>
    <w:p w14:paraId="1B948731" w14:textId="77777777" w:rsidR="00D84B5D" w:rsidRPr="00A2638C" w:rsidRDefault="00D84B5D" w:rsidP="00D84B5D">
      <w:pPr>
        <w:pStyle w:val="Default"/>
        <w:jc w:val="both"/>
        <w:rPr>
          <w:color w:val="auto"/>
          <w:lang w:val="bg-BG"/>
        </w:rPr>
      </w:pPr>
      <w:r w:rsidRPr="00A2638C">
        <w:rPr>
          <w:color w:val="auto"/>
          <w:lang w:val="bg-BG"/>
        </w:rPr>
        <w:t xml:space="preserve">2. при пълно неизпълнение, в т.ч. когато работите не отговарят на изискванията на </w:t>
      </w:r>
      <w:r w:rsidRPr="00A2638C">
        <w:rPr>
          <w:b/>
          <w:bCs/>
          <w:color w:val="auto"/>
          <w:lang w:val="bg-BG"/>
        </w:rPr>
        <w:t>ВЪЗЛОЖИТЕЛЯ</w:t>
      </w:r>
      <w:r w:rsidRPr="00A2638C">
        <w:rPr>
          <w:color w:val="auto"/>
          <w:lang w:val="bg-BG"/>
        </w:rPr>
        <w:t xml:space="preserve">, и разваляне на договора от страна на </w:t>
      </w:r>
      <w:r w:rsidRPr="00A2638C">
        <w:rPr>
          <w:b/>
          <w:bCs/>
          <w:color w:val="auto"/>
          <w:lang w:val="bg-BG"/>
        </w:rPr>
        <w:t xml:space="preserve">ВЪЗЛОЖИТЕЛЯ </w:t>
      </w:r>
      <w:r w:rsidRPr="00A2638C">
        <w:rPr>
          <w:color w:val="auto"/>
          <w:lang w:val="bg-BG"/>
        </w:rPr>
        <w:t xml:space="preserve">на това основание; </w:t>
      </w:r>
    </w:p>
    <w:p w14:paraId="2C13136E" w14:textId="77777777" w:rsidR="00D84B5D" w:rsidRPr="00A2638C" w:rsidRDefault="00D84B5D" w:rsidP="00D84B5D">
      <w:pPr>
        <w:pStyle w:val="Default"/>
        <w:jc w:val="both"/>
        <w:rPr>
          <w:color w:val="auto"/>
          <w:lang w:val="bg-BG"/>
        </w:rPr>
      </w:pPr>
      <w:r w:rsidRPr="00A2638C">
        <w:rPr>
          <w:color w:val="auto"/>
          <w:lang w:val="bg-BG"/>
        </w:rPr>
        <w:t xml:space="preserve">3. при прекратяване на дейността на </w:t>
      </w:r>
      <w:r w:rsidRPr="00A2638C">
        <w:rPr>
          <w:b/>
          <w:bCs/>
          <w:color w:val="auto"/>
          <w:lang w:val="bg-BG"/>
        </w:rPr>
        <w:t xml:space="preserve">ИЗПЪЛНИТЕЛЯ </w:t>
      </w:r>
      <w:r w:rsidRPr="00A2638C">
        <w:rPr>
          <w:color w:val="auto"/>
          <w:lang w:val="bg-BG"/>
        </w:rPr>
        <w:t xml:space="preserve">или при обявяването му в несъстоятелност. </w:t>
      </w:r>
    </w:p>
    <w:p w14:paraId="72DD3860" w14:textId="77777777" w:rsidR="00D84B5D" w:rsidRPr="00A2638C" w:rsidRDefault="00D84B5D" w:rsidP="00D84B5D">
      <w:pPr>
        <w:pStyle w:val="Default"/>
        <w:jc w:val="both"/>
        <w:rPr>
          <w:color w:val="auto"/>
          <w:lang w:val="bg-BG"/>
        </w:rPr>
      </w:pPr>
      <w:r w:rsidRPr="00A2638C">
        <w:rPr>
          <w:b/>
          <w:bCs/>
          <w:color w:val="auto"/>
          <w:lang w:val="bg-BG"/>
        </w:rPr>
        <w:t xml:space="preserve">Чл. 32. </w:t>
      </w:r>
      <w:r w:rsidRPr="00A2638C">
        <w:rPr>
          <w:color w:val="auto"/>
          <w:lang w:val="bg-BG"/>
        </w:rPr>
        <w:t xml:space="preserve">Във всеки случай на задържане на Гаранцията за изпълнение, </w:t>
      </w:r>
      <w:r w:rsidRPr="00A2638C">
        <w:rPr>
          <w:b/>
          <w:bCs/>
          <w:color w:val="auto"/>
          <w:lang w:val="bg-BG"/>
        </w:rPr>
        <w:t xml:space="preserve">ВЪЗЛОЖИТЕЛЯТ </w:t>
      </w:r>
      <w:r w:rsidRPr="00A2638C">
        <w:rPr>
          <w:color w:val="auto"/>
          <w:lang w:val="bg-BG"/>
        </w:rPr>
        <w:t xml:space="preserve">уведомява </w:t>
      </w:r>
      <w:r w:rsidRPr="00A2638C">
        <w:rPr>
          <w:b/>
          <w:bCs/>
          <w:color w:val="auto"/>
          <w:lang w:val="bg-BG"/>
        </w:rPr>
        <w:t xml:space="preserve">ИЗПЪЛНИТЕЛЯ </w:t>
      </w:r>
      <w:r w:rsidRPr="00A2638C">
        <w:rPr>
          <w:color w:val="auto"/>
          <w:lang w:val="bg-BG"/>
        </w:rPr>
        <w:t xml:space="preserve">за задържането и неговото основание. Задържането на Гаранцията за изпълнение изцяло или частично не изчерпва правата на </w:t>
      </w:r>
      <w:r w:rsidRPr="00A2638C">
        <w:rPr>
          <w:b/>
          <w:bCs/>
          <w:color w:val="auto"/>
          <w:lang w:val="bg-BG"/>
        </w:rPr>
        <w:t xml:space="preserve">ВЪЗЛОЖИТЕЛЯ </w:t>
      </w:r>
      <w:r w:rsidRPr="00A2638C">
        <w:rPr>
          <w:color w:val="auto"/>
          <w:lang w:val="bg-BG"/>
        </w:rPr>
        <w:t xml:space="preserve">да търси обезщетение в по-голям размер. </w:t>
      </w:r>
    </w:p>
    <w:p w14:paraId="30E726DD" w14:textId="30BBFAD1" w:rsidR="002C774B" w:rsidRDefault="00D84B5D" w:rsidP="002C774B">
      <w:pPr>
        <w:pStyle w:val="Default"/>
        <w:jc w:val="both"/>
        <w:rPr>
          <w:color w:val="auto"/>
          <w:lang w:val="bg-BG"/>
        </w:rPr>
      </w:pPr>
      <w:r w:rsidRPr="00A2638C">
        <w:rPr>
          <w:b/>
          <w:bCs/>
          <w:color w:val="auto"/>
          <w:lang w:val="bg-BG"/>
        </w:rPr>
        <w:t xml:space="preserve">Чл. 33. </w:t>
      </w:r>
      <w:r w:rsidRPr="00A2638C">
        <w:rPr>
          <w:color w:val="auto"/>
          <w:lang w:val="bg-BG"/>
        </w:rPr>
        <w:t xml:space="preserve">Когато </w:t>
      </w:r>
      <w:r w:rsidRPr="00A2638C">
        <w:rPr>
          <w:b/>
          <w:bCs/>
          <w:color w:val="auto"/>
          <w:lang w:val="bg-BG"/>
        </w:rPr>
        <w:t xml:space="preserve">ВЪЗЛОЖИТЕЛЯТ </w:t>
      </w:r>
      <w:r w:rsidRPr="00A2638C">
        <w:rPr>
          <w:color w:val="auto"/>
          <w:lang w:val="bg-BG"/>
        </w:rPr>
        <w:t xml:space="preserve">се е удовлетворил от Гаранцията за изпълнение и договорът продължава да е в сила, </w:t>
      </w:r>
      <w:r w:rsidRPr="00A2638C">
        <w:rPr>
          <w:b/>
          <w:bCs/>
          <w:color w:val="auto"/>
          <w:lang w:val="bg-BG"/>
        </w:rPr>
        <w:t xml:space="preserve">ИЗПЪЛНИТЕЛЯТ </w:t>
      </w:r>
      <w:r w:rsidRPr="00A2638C">
        <w:rPr>
          <w:color w:val="auto"/>
          <w:lang w:val="bg-BG"/>
        </w:rPr>
        <w:t>се задължава в срок до 15 (</w:t>
      </w:r>
      <w:r w:rsidRPr="00A2638C">
        <w:rPr>
          <w:i/>
          <w:iCs/>
          <w:color w:val="auto"/>
          <w:lang w:val="bg-BG"/>
        </w:rPr>
        <w:t>петнадесет</w:t>
      </w:r>
      <w:r w:rsidRPr="00A2638C">
        <w:rPr>
          <w:color w:val="auto"/>
          <w:lang w:val="bg-BG"/>
        </w:rPr>
        <w:t xml:space="preserve">) дни да допълни Гаранцията за изпълнение, като внесе усвоената от </w:t>
      </w:r>
      <w:r w:rsidRPr="00A2638C">
        <w:rPr>
          <w:b/>
          <w:bCs/>
          <w:color w:val="auto"/>
          <w:lang w:val="bg-BG"/>
        </w:rPr>
        <w:t xml:space="preserve">ВЪЗЛОЖИТЕЛЯ </w:t>
      </w:r>
      <w:r w:rsidRPr="00A2638C">
        <w:rPr>
          <w:color w:val="auto"/>
          <w:lang w:val="bg-BG"/>
        </w:rPr>
        <w:t xml:space="preserve">сума по сметката на </w:t>
      </w:r>
      <w:r w:rsidRPr="00A2638C">
        <w:rPr>
          <w:b/>
          <w:bCs/>
          <w:color w:val="auto"/>
          <w:lang w:val="bg-BG"/>
        </w:rPr>
        <w:t xml:space="preserve">ВЪЗЛОЖИТЕЛЯ </w:t>
      </w:r>
      <w:r w:rsidRPr="00A2638C">
        <w:rPr>
          <w:color w:val="auto"/>
          <w:lang w:val="bg-BG"/>
        </w:rPr>
        <w:t>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w:t>
      </w:r>
      <w:r w:rsidR="002C774B" w:rsidRPr="002C774B">
        <w:rPr>
          <w:color w:val="auto"/>
          <w:lang w:val="bg-BG"/>
        </w:rPr>
        <w:t xml:space="preserve">а </w:t>
      </w:r>
      <w:r w:rsidR="002C774B">
        <w:rPr>
          <w:color w:val="auto"/>
          <w:lang w:val="bg-BG"/>
        </w:rPr>
        <w:t xml:space="preserve">за </w:t>
      </w:r>
      <w:r w:rsidR="002C774B" w:rsidRPr="002C774B">
        <w:rPr>
          <w:color w:val="auto"/>
          <w:lang w:val="bg-BG"/>
        </w:rPr>
        <w:t>изпълнение да бъде в съответствие с чл. 24 от договора.</w:t>
      </w:r>
    </w:p>
    <w:p w14:paraId="7F41BD3A" w14:textId="2C8ED38D" w:rsidR="002C774B" w:rsidRPr="002C774B" w:rsidRDefault="002C774B" w:rsidP="002C774B">
      <w:pPr>
        <w:pStyle w:val="Default"/>
        <w:jc w:val="both"/>
        <w:rPr>
          <w:color w:val="auto"/>
          <w:lang w:val="bg-BG"/>
        </w:rPr>
      </w:pPr>
      <w:r w:rsidRPr="002C774B">
        <w:rPr>
          <w:b/>
          <w:bCs/>
          <w:color w:val="auto"/>
          <w:lang w:val="bg-BG"/>
        </w:rPr>
        <w:t xml:space="preserve">Чл. 34. (1) </w:t>
      </w:r>
      <w:r w:rsidRPr="002C774B">
        <w:rPr>
          <w:color w:val="auto"/>
          <w:lang w:val="bg-BG"/>
        </w:rPr>
        <w:t xml:space="preserve">Преди извършване на авансово плащане по този договор, </w:t>
      </w:r>
      <w:r w:rsidRPr="002C774B">
        <w:rPr>
          <w:b/>
          <w:bCs/>
          <w:color w:val="auto"/>
          <w:lang w:val="bg-BG"/>
        </w:rPr>
        <w:t xml:space="preserve">ИЗПЪЛНИТЕЛЯТ </w:t>
      </w:r>
      <w:r w:rsidRPr="002C774B">
        <w:rPr>
          <w:color w:val="auto"/>
          <w:lang w:val="bg-BG"/>
        </w:rPr>
        <w:t xml:space="preserve">представя на </w:t>
      </w:r>
      <w:r w:rsidRPr="002C774B">
        <w:rPr>
          <w:b/>
          <w:bCs/>
          <w:color w:val="auto"/>
          <w:lang w:val="bg-BG"/>
        </w:rPr>
        <w:t xml:space="preserve">ВЪЗЛОЖИТЕЛЯ </w:t>
      </w:r>
      <w:r w:rsidRPr="002C774B">
        <w:rPr>
          <w:color w:val="auto"/>
          <w:lang w:val="bg-BG"/>
        </w:rPr>
        <w:t>и гаранция, която обезпечава авансово предоставените средства в размер на [……… (…………………………)] (</w:t>
      </w:r>
      <w:r w:rsidRPr="002C774B">
        <w:rPr>
          <w:i/>
          <w:iCs/>
          <w:color w:val="auto"/>
          <w:lang w:val="bg-BG"/>
        </w:rPr>
        <w:t>посочва се сумата, за която е уговорено авансово плащане</w:t>
      </w:r>
      <w:r w:rsidRPr="002C774B">
        <w:rPr>
          <w:color w:val="auto"/>
          <w:lang w:val="bg-BG"/>
        </w:rPr>
        <w:t>)] лева, както е предвидено в чл. 9, ал. 1 от договора („</w:t>
      </w:r>
      <w:r w:rsidRPr="002C774B">
        <w:rPr>
          <w:b/>
          <w:bCs/>
          <w:color w:val="auto"/>
          <w:lang w:val="bg-BG"/>
        </w:rPr>
        <w:t>Гаранция за авансово предоставени средства</w:t>
      </w:r>
      <w:r w:rsidRPr="002C774B">
        <w:rPr>
          <w:color w:val="auto"/>
          <w:lang w:val="bg-BG"/>
        </w:rPr>
        <w:t xml:space="preserve">“). </w:t>
      </w:r>
    </w:p>
    <w:p w14:paraId="180550D6" w14:textId="77777777" w:rsidR="002C774B" w:rsidRPr="002C774B" w:rsidRDefault="002C774B" w:rsidP="002C774B">
      <w:pPr>
        <w:pStyle w:val="Default"/>
        <w:jc w:val="both"/>
        <w:rPr>
          <w:color w:val="auto"/>
          <w:lang w:val="bg-BG"/>
        </w:rPr>
      </w:pPr>
      <w:r w:rsidRPr="002C774B">
        <w:rPr>
          <w:b/>
          <w:bCs/>
          <w:color w:val="auto"/>
          <w:lang w:val="bg-BG"/>
        </w:rPr>
        <w:lastRenderedPageBreak/>
        <w:t xml:space="preserve">(2) </w:t>
      </w:r>
      <w:r w:rsidRPr="002C774B">
        <w:rPr>
          <w:color w:val="auto"/>
          <w:lang w:val="bg-BG"/>
        </w:rPr>
        <w:t xml:space="preserve">Гаранцията за авансово предоставени средства се представя по избор на </w:t>
      </w:r>
      <w:r w:rsidRPr="002C774B">
        <w:rPr>
          <w:b/>
          <w:bCs/>
          <w:color w:val="auto"/>
          <w:lang w:val="bg-BG"/>
        </w:rPr>
        <w:t xml:space="preserve">ИЗПЪЛНИТЕЛЯ </w:t>
      </w:r>
      <w:r w:rsidRPr="002C774B">
        <w:rPr>
          <w:color w:val="auto"/>
          <w:lang w:val="bg-BG"/>
        </w:rPr>
        <w:t xml:space="preserve">в една от формите, посочени в ЗОП, при съответно спазване на изискванията на чл. 26– 28. </w:t>
      </w:r>
    </w:p>
    <w:p w14:paraId="1EFADF43" w14:textId="3DD3BB31" w:rsidR="002C774B" w:rsidRPr="002C774B" w:rsidRDefault="002C774B" w:rsidP="002C774B">
      <w:pPr>
        <w:pStyle w:val="Default"/>
        <w:jc w:val="both"/>
        <w:rPr>
          <w:color w:val="auto"/>
          <w:lang w:val="bg-BG"/>
        </w:rPr>
      </w:pPr>
      <w:r w:rsidRPr="002C774B">
        <w:rPr>
          <w:b/>
          <w:bCs/>
          <w:color w:val="auto"/>
          <w:lang w:val="bg-BG"/>
        </w:rPr>
        <w:t xml:space="preserve">(3) </w:t>
      </w:r>
      <w:r w:rsidRPr="002C774B">
        <w:rPr>
          <w:color w:val="auto"/>
          <w:lang w:val="bg-BG"/>
        </w:rPr>
        <w:t>Гаранцията за авансово предоставени средства се освобождава до 3 (</w:t>
      </w:r>
      <w:r w:rsidRPr="002C774B">
        <w:rPr>
          <w:i/>
          <w:iCs/>
          <w:color w:val="auto"/>
          <w:lang w:val="bg-BG"/>
        </w:rPr>
        <w:t>три</w:t>
      </w:r>
      <w:r w:rsidRPr="002C774B">
        <w:rPr>
          <w:color w:val="auto"/>
          <w:lang w:val="bg-BG"/>
        </w:rPr>
        <w:t xml:space="preserve">) дни след връщане или усвояване на аванса. </w:t>
      </w:r>
      <w:r w:rsidRPr="002C774B">
        <w:rPr>
          <w:i/>
          <w:color w:val="auto"/>
          <w:lang w:val="bg-BG"/>
        </w:rPr>
        <w:t>(</w:t>
      </w:r>
      <w:r w:rsidRPr="002C774B">
        <w:rPr>
          <w:i/>
          <w:lang w:val="bg-BG"/>
        </w:rPr>
        <w:t>Размерът и срокът за освобождаване на гаранцията за авансово предоставените средства са определени изрично в чл.111, ал.3 от ЗОП</w:t>
      </w:r>
    </w:p>
    <w:p w14:paraId="60E4AF83" w14:textId="77777777" w:rsidR="00D84B5D" w:rsidRPr="00A2638C" w:rsidRDefault="00D84B5D" w:rsidP="00D84B5D">
      <w:pPr>
        <w:pStyle w:val="Default"/>
        <w:jc w:val="both"/>
        <w:rPr>
          <w:color w:val="auto"/>
          <w:lang w:val="bg-BG"/>
        </w:rPr>
      </w:pPr>
      <w:r w:rsidRPr="002C774B">
        <w:rPr>
          <w:b/>
          <w:bCs/>
          <w:color w:val="auto"/>
          <w:lang w:val="bg-BG"/>
        </w:rPr>
        <w:t xml:space="preserve">Чл. 35. ВЪЗЛОЖИТЕЛЯТ </w:t>
      </w:r>
      <w:r w:rsidRPr="002C774B">
        <w:rPr>
          <w:color w:val="auto"/>
          <w:lang w:val="bg-BG"/>
        </w:rPr>
        <w:t>не дължи лихва за времето, през което средствата по</w:t>
      </w:r>
      <w:r w:rsidRPr="00A2638C">
        <w:rPr>
          <w:color w:val="auto"/>
          <w:lang w:val="bg-BG"/>
        </w:rPr>
        <w:t xml:space="preserve"> Гаранцията за изпълнение и Гаранцията за авансово предоставени средства са престояли при него законосъобразно. </w:t>
      </w:r>
    </w:p>
    <w:p w14:paraId="402E1685" w14:textId="77777777" w:rsidR="00D84B5D" w:rsidRPr="00A2638C" w:rsidRDefault="00D84B5D" w:rsidP="00D84B5D">
      <w:pPr>
        <w:pStyle w:val="Default"/>
        <w:jc w:val="both"/>
        <w:rPr>
          <w:color w:val="auto"/>
          <w:lang w:val="bg-BG"/>
        </w:rPr>
      </w:pPr>
      <w:r w:rsidRPr="00A2638C">
        <w:rPr>
          <w:b/>
          <w:bCs/>
          <w:color w:val="auto"/>
          <w:lang w:val="bg-BG"/>
        </w:rPr>
        <w:t xml:space="preserve">Чл. 36. (1) </w:t>
      </w:r>
      <w:r w:rsidRPr="00A2638C">
        <w:rPr>
          <w:color w:val="auto"/>
          <w:lang w:val="bg-BG"/>
        </w:rPr>
        <w:t xml:space="preserve">Гаранционният срок за договорените СМР в рамките на настоящия договор за обществена поръчка е …………….. години съгласно офертата на </w:t>
      </w:r>
      <w:r w:rsidRPr="00A2638C">
        <w:rPr>
          <w:b/>
          <w:bCs/>
          <w:color w:val="auto"/>
          <w:lang w:val="bg-BG"/>
        </w:rPr>
        <w:t xml:space="preserve">ИЗПЪЛНИТЕЛЯ </w:t>
      </w:r>
      <w:r w:rsidRPr="00A2638C">
        <w:rPr>
          <w:color w:val="auto"/>
          <w:lang w:val="bg-BG"/>
        </w:rPr>
        <w:t xml:space="preserve">(в съответствие с Наредба № 2 от 31.03.2003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14:paraId="4322D5AA" w14:textId="77777777" w:rsidR="00D84B5D" w:rsidRPr="00A2638C" w:rsidRDefault="00D84B5D" w:rsidP="00D84B5D">
      <w:pPr>
        <w:pStyle w:val="Default"/>
        <w:jc w:val="both"/>
        <w:rPr>
          <w:color w:val="auto"/>
          <w:lang w:val="bg-BG"/>
        </w:rPr>
      </w:pPr>
      <w:r w:rsidRPr="00A2638C">
        <w:rPr>
          <w:b/>
          <w:bCs/>
          <w:color w:val="auto"/>
          <w:lang w:val="bg-BG"/>
        </w:rPr>
        <w:t xml:space="preserve">(2) ИЗПЪЛНИТЕЛЯТ </w:t>
      </w:r>
      <w:r w:rsidRPr="00A2638C">
        <w:rPr>
          <w:color w:val="auto"/>
          <w:lang w:val="bg-BG"/>
        </w:rPr>
        <w:t xml:space="preserve">се задължава да отстранява за своя сметка скритите недостатъци и появилите се дефекти в поетия гаранционен срок. </w:t>
      </w:r>
    </w:p>
    <w:p w14:paraId="2A6BC36F"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Гаранционните срокове започват да текат от датата на издаване на Разрешение за ползване на обекта. </w:t>
      </w:r>
    </w:p>
    <w:p w14:paraId="033549A7"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При установяване на появили се в гаранционния срок дефекти, </w:t>
      </w:r>
      <w:r w:rsidRPr="00A2638C">
        <w:rPr>
          <w:b/>
          <w:bCs/>
          <w:color w:val="auto"/>
          <w:lang w:val="bg-BG"/>
        </w:rPr>
        <w:t xml:space="preserve">ВЪЗЛОЖИТЕЛЯТ </w:t>
      </w:r>
      <w:r w:rsidRPr="00A2638C">
        <w:rPr>
          <w:color w:val="auto"/>
          <w:lang w:val="bg-BG"/>
        </w:rPr>
        <w:t xml:space="preserve">уведомява писмено </w:t>
      </w:r>
      <w:r w:rsidRPr="00A2638C">
        <w:rPr>
          <w:b/>
          <w:bCs/>
          <w:color w:val="auto"/>
          <w:lang w:val="bg-BG"/>
        </w:rPr>
        <w:t>ИЗПЪЛНИТЕЛЯ</w:t>
      </w:r>
      <w:r w:rsidRPr="00A2638C">
        <w:rPr>
          <w:color w:val="auto"/>
          <w:lang w:val="bg-BG"/>
        </w:rPr>
        <w:t xml:space="preserve">. </w:t>
      </w:r>
    </w:p>
    <w:p w14:paraId="2E57345B" w14:textId="77777777" w:rsidR="00D84B5D" w:rsidRPr="00A2638C" w:rsidRDefault="00D84B5D" w:rsidP="00D84B5D">
      <w:pPr>
        <w:pStyle w:val="Default"/>
        <w:jc w:val="both"/>
        <w:rPr>
          <w:color w:val="auto"/>
          <w:lang w:val="bg-BG"/>
        </w:rPr>
      </w:pPr>
      <w:r w:rsidRPr="00A2638C">
        <w:rPr>
          <w:b/>
          <w:bCs/>
          <w:color w:val="auto"/>
          <w:lang w:val="bg-BG"/>
        </w:rPr>
        <w:t xml:space="preserve">(5) ИЗПЪЛНИТЕЛЯТ </w:t>
      </w:r>
      <w:r w:rsidRPr="00A2638C">
        <w:rPr>
          <w:color w:val="auto"/>
          <w:lang w:val="bg-BG"/>
        </w:rPr>
        <w:t xml:space="preserve">се задължава да отстрани за своя сметка появилите се в гаранционния срок дефекти в срок от 10 (десет) календарни дни от получаване на писменото уведомление за тях от </w:t>
      </w:r>
      <w:r w:rsidRPr="00A2638C">
        <w:rPr>
          <w:b/>
          <w:bCs/>
          <w:color w:val="auto"/>
          <w:lang w:val="bg-BG"/>
        </w:rPr>
        <w:t xml:space="preserve">ВЪЗЛОЖИТЕЛЯ </w:t>
      </w:r>
      <w:r w:rsidRPr="00A2638C">
        <w:rPr>
          <w:color w:val="auto"/>
          <w:lang w:val="bg-BG"/>
        </w:rPr>
        <w:t xml:space="preserve">(или при доказана обективна невъзможност в посочения срок - в предварително уговорен между страните разумен срок). </w:t>
      </w:r>
    </w:p>
    <w:p w14:paraId="628052BD" w14:textId="77777777" w:rsidR="00D84B5D" w:rsidRPr="00A2638C" w:rsidRDefault="00D84B5D" w:rsidP="00D84B5D">
      <w:pPr>
        <w:pStyle w:val="Default"/>
        <w:jc w:val="both"/>
        <w:rPr>
          <w:color w:val="auto"/>
          <w:lang w:val="bg-BG"/>
        </w:rPr>
      </w:pPr>
      <w:r w:rsidRPr="00A2638C">
        <w:rPr>
          <w:b/>
          <w:bCs/>
          <w:color w:val="auto"/>
          <w:lang w:val="bg-BG"/>
        </w:rPr>
        <w:t xml:space="preserve">(6) </w:t>
      </w:r>
      <w:r w:rsidRPr="00A2638C">
        <w:rPr>
          <w:color w:val="auto"/>
          <w:lang w:val="bg-BG"/>
        </w:rPr>
        <w:t xml:space="preserve">В случай на неизпълнение на задължението на изпълнителя по ал. 5 </w:t>
      </w:r>
      <w:r w:rsidRPr="00A2638C">
        <w:rPr>
          <w:b/>
          <w:bCs/>
          <w:color w:val="auto"/>
          <w:lang w:val="bg-BG"/>
        </w:rPr>
        <w:t xml:space="preserve">ВЪЗЛОЖИТЕЛЯТ </w:t>
      </w:r>
      <w:r w:rsidRPr="00A2638C">
        <w:rPr>
          <w:color w:val="auto"/>
          <w:lang w:val="bg-BG"/>
        </w:rPr>
        <w:t xml:space="preserve">има право да възложи отстраняването им на друго физическо или юридическо лице, като направените разходи, доказани със съответните документи, са за сметка на </w:t>
      </w:r>
      <w:r w:rsidRPr="00A2638C">
        <w:rPr>
          <w:b/>
          <w:bCs/>
          <w:color w:val="auto"/>
          <w:lang w:val="bg-BG"/>
        </w:rPr>
        <w:t>ИЗПЪЛНИТЕЛЯ</w:t>
      </w:r>
      <w:r w:rsidRPr="00A2638C">
        <w:rPr>
          <w:color w:val="auto"/>
          <w:lang w:val="bg-BG"/>
        </w:rPr>
        <w:t xml:space="preserve">. </w:t>
      </w:r>
    </w:p>
    <w:p w14:paraId="6FF2F8AB" w14:textId="77777777" w:rsidR="00D84B5D" w:rsidRPr="00A2638C" w:rsidRDefault="00D84B5D" w:rsidP="00D84B5D">
      <w:pPr>
        <w:pStyle w:val="Default"/>
        <w:jc w:val="both"/>
        <w:rPr>
          <w:color w:val="auto"/>
          <w:lang w:val="bg-BG"/>
        </w:rPr>
      </w:pPr>
      <w:r w:rsidRPr="00A2638C">
        <w:rPr>
          <w:b/>
          <w:bCs/>
          <w:color w:val="auto"/>
          <w:lang w:val="bg-BG"/>
        </w:rPr>
        <w:t xml:space="preserve">(7) </w:t>
      </w:r>
      <w:r w:rsidRPr="00A2638C">
        <w:rPr>
          <w:color w:val="auto"/>
          <w:lang w:val="bg-BG"/>
        </w:rPr>
        <w:t xml:space="preserve">В случаите на ал. 6, </w:t>
      </w:r>
      <w:r w:rsidRPr="00A2638C">
        <w:rPr>
          <w:b/>
          <w:bCs/>
          <w:color w:val="auto"/>
          <w:lang w:val="bg-BG"/>
        </w:rPr>
        <w:t xml:space="preserve">ИЗПЪЛНИТЕЛЯТ </w:t>
      </w:r>
      <w:r w:rsidRPr="00A2638C">
        <w:rPr>
          <w:color w:val="auto"/>
          <w:lang w:val="bg-BG"/>
        </w:rPr>
        <w:t xml:space="preserve">дължи на </w:t>
      </w:r>
      <w:r w:rsidRPr="00A2638C">
        <w:rPr>
          <w:b/>
          <w:bCs/>
          <w:color w:val="auto"/>
          <w:lang w:val="bg-BG"/>
        </w:rPr>
        <w:t xml:space="preserve">ВЪЗЛОЖИТЕЛЯ </w:t>
      </w:r>
      <w:r w:rsidRPr="00A2638C">
        <w:rPr>
          <w:color w:val="auto"/>
          <w:lang w:val="bg-BG"/>
        </w:rPr>
        <w:t xml:space="preserve">направените разходи за отстраняване на дефектите в двоен размер. </w:t>
      </w:r>
    </w:p>
    <w:p w14:paraId="573ABA6C" w14:textId="77777777" w:rsidR="00D84B5D" w:rsidRPr="00A2638C" w:rsidRDefault="00D84B5D" w:rsidP="00D84B5D">
      <w:pPr>
        <w:pStyle w:val="Default"/>
        <w:jc w:val="both"/>
        <w:rPr>
          <w:color w:val="auto"/>
          <w:lang w:val="bg-BG"/>
        </w:rPr>
      </w:pPr>
    </w:p>
    <w:p w14:paraId="030E9648" w14:textId="77777777" w:rsidR="00D84B5D" w:rsidRPr="00A2638C" w:rsidRDefault="00D84B5D" w:rsidP="00D84B5D">
      <w:pPr>
        <w:pStyle w:val="Default"/>
        <w:jc w:val="both"/>
        <w:rPr>
          <w:color w:val="auto"/>
          <w:lang w:val="bg-BG"/>
        </w:rPr>
      </w:pPr>
      <w:r w:rsidRPr="00A2638C">
        <w:rPr>
          <w:b/>
          <w:bCs/>
          <w:color w:val="auto"/>
          <w:lang w:val="bg-BG"/>
        </w:rPr>
        <w:t xml:space="preserve">VIII. НЕИЗПЪЛНЕНИЕ. ОТГОВОРНОСТ ЗА НЕИЗПЪЛНЕНИЕ </w:t>
      </w:r>
    </w:p>
    <w:p w14:paraId="61A801D9" w14:textId="77777777" w:rsidR="00D84B5D" w:rsidRPr="00A2638C" w:rsidRDefault="00D84B5D" w:rsidP="00D84B5D">
      <w:pPr>
        <w:pStyle w:val="Default"/>
        <w:jc w:val="both"/>
        <w:rPr>
          <w:color w:val="auto"/>
          <w:lang w:val="bg-BG"/>
        </w:rPr>
      </w:pPr>
      <w:r w:rsidRPr="00A2638C">
        <w:rPr>
          <w:b/>
          <w:bCs/>
          <w:color w:val="auto"/>
          <w:lang w:val="bg-BG"/>
        </w:rPr>
        <w:t xml:space="preserve">Чл. 37. (1) </w:t>
      </w:r>
      <w:r w:rsidRPr="00A2638C">
        <w:rPr>
          <w:color w:val="auto"/>
          <w:lang w:val="bg-BG"/>
        </w:rPr>
        <w:t xml:space="preserve">При неизпълнение на този договор всяка от страните дължи обезщетение за причинените вреди, при условията на гражданското и търговското законодателство. </w:t>
      </w:r>
    </w:p>
    <w:p w14:paraId="055BDCCC"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Изплащането на неустойките по този раздел не лишава изправната страна от правото да търси обезщетение по общия ред за всички действително причинени вреди при или по повод изпълнението на настоящия договор. </w:t>
      </w:r>
    </w:p>
    <w:p w14:paraId="30322500" w14:textId="77777777" w:rsidR="00D84B5D" w:rsidRPr="00A2638C" w:rsidRDefault="00D84B5D" w:rsidP="00D84B5D">
      <w:pPr>
        <w:pStyle w:val="Default"/>
        <w:jc w:val="both"/>
        <w:rPr>
          <w:color w:val="auto"/>
          <w:lang w:val="bg-BG"/>
        </w:rPr>
      </w:pPr>
      <w:r w:rsidRPr="00A2638C">
        <w:rPr>
          <w:b/>
          <w:bCs/>
          <w:color w:val="auto"/>
          <w:lang w:val="bg-BG"/>
        </w:rPr>
        <w:t xml:space="preserve">Чл. 38. </w:t>
      </w:r>
      <w:r w:rsidRPr="00A2638C">
        <w:rPr>
          <w:color w:val="auto"/>
          <w:lang w:val="bg-BG"/>
        </w:rPr>
        <w:t xml:space="preserve">При неспазване на срока по чл. 4, ал. 3, </w:t>
      </w:r>
      <w:r w:rsidRPr="00A2638C">
        <w:rPr>
          <w:b/>
          <w:bCs/>
          <w:color w:val="auto"/>
          <w:lang w:val="bg-BG"/>
        </w:rPr>
        <w:t xml:space="preserve">ИЗПЪЛНИТЕЛЯТ </w:t>
      </w:r>
      <w:r w:rsidRPr="00A2638C">
        <w:rPr>
          <w:color w:val="auto"/>
          <w:lang w:val="bg-BG"/>
        </w:rPr>
        <w:t>дължи неустойка в размер 0,1 % (една десета процент) от стойността на неизвършените работи без ДДС за всеки просрочен ден, но не повече от 10% (десет процента) от стойността на договора.</w:t>
      </w:r>
    </w:p>
    <w:p w14:paraId="0EC22EE5" w14:textId="77777777" w:rsidR="00D84B5D" w:rsidRPr="00A2638C" w:rsidRDefault="00D84B5D" w:rsidP="00D84B5D">
      <w:pPr>
        <w:pStyle w:val="Default"/>
        <w:jc w:val="both"/>
        <w:rPr>
          <w:color w:val="auto"/>
          <w:lang w:val="bg-BG"/>
        </w:rPr>
      </w:pPr>
      <w:r w:rsidRPr="00A2638C">
        <w:rPr>
          <w:b/>
          <w:bCs/>
          <w:color w:val="auto"/>
          <w:lang w:val="bg-BG"/>
        </w:rPr>
        <w:t xml:space="preserve">Чл. 39. (1) </w:t>
      </w:r>
      <w:r w:rsidRPr="00A2638C">
        <w:rPr>
          <w:color w:val="auto"/>
          <w:lang w:val="bg-BG"/>
        </w:rPr>
        <w:t xml:space="preserve">Независимо от правата по предходните членове, </w:t>
      </w:r>
      <w:r w:rsidRPr="00A2638C">
        <w:rPr>
          <w:b/>
          <w:bCs/>
          <w:color w:val="auto"/>
          <w:lang w:val="bg-BG"/>
        </w:rPr>
        <w:t xml:space="preserve">ВЪЗЛОЖИТЕЛЯТ </w:t>
      </w:r>
      <w:r w:rsidRPr="00A2638C">
        <w:rPr>
          <w:color w:val="auto"/>
          <w:lang w:val="bg-BG"/>
        </w:rPr>
        <w:t xml:space="preserve">има право на неустойка в размер на 10% (десет процента) от уговореното възнаграждение, когато извършените работи са обременени с недостатъци, които </w:t>
      </w:r>
      <w:r w:rsidRPr="00A2638C">
        <w:rPr>
          <w:b/>
          <w:bCs/>
          <w:color w:val="auto"/>
          <w:lang w:val="bg-BG"/>
        </w:rPr>
        <w:t xml:space="preserve">ИЗПЪЛНИТЕЛЯТ </w:t>
      </w:r>
      <w:r w:rsidRPr="00A2638C">
        <w:rPr>
          <w:color w:val="auto"/>
          <w:lang w:val="bg-BG"/>
        </w:rPr>
        <w:t xml:space="preserve">не може да отстрани. </w:t>
      </w:r>
    </w:p>
    <w:p w14:paraId="4A8DBC04" w14:textId="3591DE01" w:rsidR="00D84B5D" w:rsidRPr="00A2638C" w:rsidRDefault="00D84B5D" w:rsidP="00D84B5D">
      <w:pPr>
        <w:pStyle w:val="Default"/>
        <w:jc w:val="both"/>
        <w:rPr>
          <w:color w:val="auto"/>
          <w:lang w:val="bg-BG"/>
        </w:rPr>
      </w:pPr>
      <w:r w:rsidRPr="00A2638C">
        <w:rPr>
          <w:b/>
          <w:bCs/>
          <w:color w:val="auto"/>
          <w:lang w:val="bg-BG"/>
        </w:rPr>
        <w:lastRenderedPageBreak/>
        <w:t xml:space="preserve">(2) </w:t>
      </w:r>
      <w:r w:rsidRPr="00A2638C">
        <w:rPr>
          <w:color w:val="auto"/>
          <w:lang w:val="bg-BG"/>
        </w:rPr>
        <w:t xml:space="preserve">При пълно неизпълнение на договора </w:t>
      </w:r>
      <w:r w:rsidRPr="00A2638C">
        <w:rPr>
          <w:b/>
          <w:bCs/>
          <w:color w:val="auto"/>
          <w:lang w:val="bg-BG"/>
        </w:rPr>
        <w:t xml:space="preserve">ИЗПЪЛНИТЕЛЯТ </w:t>
      </w:r>
      <w:r w:rsidRPr="00A2638C">
        <w:rPr>
          <w:color w:val="auto"/>
          <w:lang w:val="bg-BG"/>
        </w:rPr>
        <w:t xml:space="preserve">заплаща на </w:t>
      </w:r>
      <w:r w:rsidRPr="00A2638C">
        <w:rPr>
          <w:b/>
          <w:bCs/>
          <w:color w:val="auto"/>
          <w:lang w:val="bg-BG"/>
        </w:rPr>
        <w:t xml:space="preserve">ВЪЗЛОЖИТЕЛЯ </w:t>
      </w:r>
      <w:r w:rsidRPr="00A2638C">
        <w:rPr>
          <w:color w:val="auto"/>
          <w:lang w:val="bg-BG"/>
        </w:rPr>
        <w:t>неустойка в размер на реално настъпилите вреди</w:t>
      </w:r>
      <w:r w:rsidRPr="00A2638C">
        <w:rPr>
          <w:color w:val="auto"/>
          <w:lang w:val="bg-BG"/>
        </w:rPr>
        <w:tab/>
        <w:t xml:space="preserve"> но не по-малко от 10% (десет процента) от стойността на договора.</w:t>
      </w:r>
      <w:r w:rsidR="002C774B" w:rsidRPr="00A2638C">
        <w:rPr>
          <w:color w:val="auto"/>
          <w:lang w:val="bg-BG"/>
        </w:rPr>
        <w:t xml:space="preserve"> </w:t>
      </w:r>
    </w:p>
    <w:p w14:paraId="3A72C177" w14:textId="77777777" w:rsidR="00D84B5D" w:rsidRPr="00A2638C" w:rsidRDefault="00D84B5D" w:rsidP="00D84B5D">
      <w:pPr>
        <w:pStyle w:val="Default"/>
        <w:jc w:val="both"/>
        <w:rPr>
          <w:b/>
          <w:bCs/>
          <w:color w:val="auto"/>
          <w:lang w:val="bg-BG"/>
        </w:rPr>
      </w:pPr>
      <w:r w:rsidRPr="00A2638C">
        <w:rPr>
          <w:b/>
          <w:bCs/>
          <w:color w:val="auto"/>
          <w:lang w:val="bg-BG"/>
        </w:rPr>
        <w:t xml:space="preserve">Чл. 40. ИЗПЪЛНИТЕЛЯТ </w:t>
      </w:r>
      <w:r w:rsidRPr="00A2638C">
        <w:rPr>
          <w:color w:val="auto"/>
          <w:lang w:val="bg-BG"/>
        </w:rPr>
        <w:t>отговаря за действията на трети лица, допуснати от него до обекта (без контролните органи), като за свои действия.</w:t>
      </w:r>
    </w:p>
    <w:p w14:paraId="5F74CE2A" w14:textId="77777777" w:rsidR="00D84B5D" w:rsidRPr="00A2638C" w:rsidRDefault="00D84B5D" w:rsidP="00D84B5D">
      <w:pPr>
        <w:pStyle w:val="Default"/>
        <w:jc w:val="both"/>
        <w:rPr>
          <w:color w:val="auto"/>
          <w:lang w:val="bg-BG"/>
        </w:rPr>
      </w:pPr>
      <w:r w:rsidRPr="00A2638C">
        <w:rPr>
          <w:b/>
          <w:bCs/>
          <w:color w:val="auto"/>
          <w:lang w:val="bg-BG"/>
        </w:rPr>
        <w:t xml:space="preserve">Чл. 41. ВЪЗЛОЖИТЕЛЯТ </w:t>
      </w:r>
      <w:r w:rsidRPr="00A2638C">
        <w:rPr>
          <w:color w:val="auto"/>
          <w:lang w:val="bg-BG"/>
        </w:rPr>
        <w:t xml:space="preserve">има право да приспада начислените неустойки от цената за изпълнение на договора, от гаранцията за изпълнение на договора, или от която и да е друга сума, дължима на изпълнителя по този договор/ от окончателно плащане по договора. </w:t>
      </w:r>
    </w:p>
    <w:p w14:paraId="1F161C98" w14:textId="77777777" w:rsidR="00D84B5D" w:rsidRPr="00A2638C" w:rsidRDefault="00D84B5D" w:rsidP="00D84B5D">
      <w:pPr>
        <w:pStyle w:val="Default"/>
        <w:jc w:val="both"/>
        <w:rPr>
          <w:color w:val="auto"/>
          <w:lang w:val="bg-BG"/>
        </w:rPr>
      </w:pPr>
      <w:r w:rsidRPr="00A2638C">
        <w:rPr>
          <w:b/>
          <w:bCs/>
          <w:color w:val="auto"/>
          <w:lang w:val="bg-BG"/>
        </w:rPr>
        <w:t xml:space="preserve">Чл.42. </w:t>
      </w:r>
      <w:r w:rsidRPr="00A2638C">
        <w:rPr>
          <w:color w:val="auto"/>
          <w:lang w:val="bg-BG"/>
        </w:rPr>
        <w:t xml:space="preserve">Преведените средства от </w:t>
      </w:r>
      <w:r w:rsidRPr="00A2638C">
        <w:rPr>
          <w:b/>
          <w:bCs/>
          <w:color w:val="auto"/>
          <w:lang w:val="bg-BG"/>
        </w:rPr>
        <w:t>ВЪЗЛОЖИТЕЛЯ</w:t>
      </w:r>
      <w:r w:rsidRPr="00A2638C">
        <w:rPr>
          <w:color w:val="auto"/>
          <w:lang w:val="bg-BG"/>
        </w:rPr>
        <w:t xml:space="preserve">, но неусвоени от </w:t>
      </w:r>
      <w:r w:rsidRPr="00A2638C">
        <w:rPr>
          <w:b/>
          <w:bCs/>
          <w:color w:val="auto"/>
          <w:lang w:val="bg-BG"/>
        </w:rPr>
        <w:t>ИЗПЪЛНИТЕЛЯ</w:t>
      </w:r>
      <w:r w:rsidRPr="00A2638C">
        <w:rPr>
          <w:color w:val="auto"/>
          <w:lang w:val="bg-BG"/>
        </w:rPr>
        <w:t xml:space="preserve">, както и натрупаните лихви, глоби и неустойки в изпълнение на настоящия договор, подлежат на възстановяване по сметка на </w:t>
      </w:r>
      <w:r w:rsidRPr="00A2638C">
        <w:rPr>
          <w:b/>
          <w:bCs/>
          <w:color w:val="auto"/>
          <w:lang w:val="bg-BG"/>
        </w:rPr>
        <w:t>ВЪЗЛОЖИТЕЛЯ</w:t>
      </w:r>
      <w:r w:rsidRPr="00A2638C">
        <w:rPr>
          <w:color w:val="auto"/>
          <w:lang w:val="bg-BG"/>
        </w:rPr>
        <w:t xml:space="preserve">. </w:t>
      </w:r>
    </w:p>
    <w:p w14:paraId="2E53A5F2" w14:textId="77777777" w:rsidR="00D84B5D" w:rsidRPr="00A2638C" w:rsidRDefault="00D84B5D" w:rsidP="00D84B5D">
      <w:pPr>
        <w:pStyle w:val="Default"/>
        <w:jc w:val="both"/>
        <w:rPr>
          <w:color w:val="auto"/>
          <w:lang w:val="bg-BG"/>
        </w:rPr>
      </w:pPr>
    </w:p>
    <w:p w14:paraId="5A120DA1" w14:textId="77777777" w:rsidR="00D84B5D" w:rsidRPr="00A2638C" w:rsidRDefault="00D84B5D" w:rsidP="00D84B5D">
      <w:pPr>
        <w:pStyle w:val="Default"/>
        <w:jc w:val="both"/>
        <w:rPr>
          <w:color w:val="auto"/>
          <w:lang w:val="bg-BG"/>
        </w:rPr>
      </w:pPr>
      <w:r w:rsidRPr="00A2638C">
        <w:rPr>
          <w:b/>
          <w:bCs/>
          <w:color w:val="auto"/>
          <w:lang w:val="bg-BG"/>
        </w:rPr>
        <w:t xml:space="preserve">IX. КОНТРОЛ </w:t>
      </w:r>
    </w:p>
    <w:p w14:paraId="01A1B5BB" w14:textId="77777777" w:rsidR="00D84B5D" w:rsidRPr="00A2638C" w:rsidRDefault="00D84B5D" w:rsidP="00D84B5D">
      <w:pPr>
        <w:pStyle w:val="Default"/>
        <w:jc w:val="both"/>
        <w:rPr>
          <w:color w:val="auto"/>
          <w:lang w:val="bg-BG"/>
        </w:rPr>
      </w:pPr>
      <w:r w:rsidRPr="00A2638C">
        <w:rPr>
          <w:b/>
          <w:bCs/>
          <w:color w:val="auto"/>
          <w:lang w:val="bg-BG"/>
        </w:rPr>
        <w:t xml:space="preserve">Чл. 43. (1) </w:t>
      </w:r>
      <w:r w:rsidRPr="00A2638C">
        <w:rPr>
          <w:color w:val="auto"/>
          <w:lang w:val="bg-BG"/>
        </w:rPr>
        <w:t xml:space="preserve">Контролът по изпълнението на договора ще се осъществява от </w:t>
      </w:r>
      <w:r w:rsidRPr="00A2638C">
        <w:rPr>
          <w:b/>
          <w:bCs/>
          <w:color w:val="auto"/>
          <w:lang w:val="bg-BG"/>
        </w:rPr>
        <w:t xml:space="preserve">ВЪЗЛОЖИТЕЛЯ </w:t>
      </w:r>
      <w:r w:rsidRPr="00A2638C">
        <w:rPr>
          <w:color w:val="auto"/>
          <w:lang w:val="bg-BG"/>
        </w:rPr>
        <w:t xml:space="preserve">и от </w:t>
      </w:r>
      <w:r w:rsidRPr="00A2638C">
        <w:rPr>
          <w:b/>
          <w:bCs/>
          <w:color w:val="auto"/>
          <w:lang w:val="bg-BG"/>
        </w:rPr>
        <w:t>КОНСУЛТАНТА</w:t>
      </w:r>
      <w:r w:rsidRPr="00A2638C">
        <w:rPr>
          <w:color w:val="auto"/>
          <w:lang w:val="bg-BG"/>
        </w:rPr>
        <w:t xml:space="preserve">, упражняващ строителен надзор. В изпълнение на това им правомощие предписанията на </w:t>
      </w:r>
      <w:r w:rsidRPr="00A2638C">
        <w:rPr>
          <w:b/>
          <w:bCs/>
          <w:color w:val="auto"/>
          <w:lang w:val="bg-BG"/>
        </w:rPr>
        <w:t xml:space="preserve">ВЪЗЛОЖИТЕЛЯ </w:t>
      </w:r>
      <w:r w:rsidRPr="00A2638C">
        <w:rPr>
          <w:color w:val="auto"/>
          <w:lang w:val="bg-BG"/>
        </w:rPr>
        <w:t xml:space="preserve">и на </w:t>
      </w:r>
      <w:r w:rsidRPr="00A2638C">
        <w:rPr>
          <w:b/>
          <w:bCs/>
          <w:color w:val="auto"/>
          <w:lang w:val="bg-BG"/>
        </w:rPr>
        <w:t xml:space="preserve">КОНСУЛТАНТА </w:t>
      </w:r>
      <w:r w:rsidRPr="00A2638C">
        <w:rPr>
          <w:color w:val="auto"/>
          <w:lang w:val="bg-BG"/>
        </w:rPr>
        <w:t xml:space="preserve">са задължителни за </w:t>
      </w:r>
      <w:r w:rsidRPr="00A2638C">
        <w:rPr>
          <w:b/>
          <w:bCs/>
          <w:color w:val="auto"/>
          <w:lang w:val="bg-BG"/>
        </w:rPr>
        <w:t>ИЗПЪЛНИТЕЛЯ</w:t>
      </w:r>
      <w:r w:rsidRPr="00A2638C">
        <w:rPr>
          <w:color w:val="auto"/>
          <w:lang w:val="bg-BG"/>
        </w:rPr>
        <w:t xml:space="preserve">, доколкото не пречат на неговата самостоятелност, не са в противоречие с действащата нормативна база, и не излизат извън рамките на поръчката, очертани с този договор. </w:t>
      </w:r>
    </w:p>
    <w:p w14:paraId="33C56B0D"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По всяко време в хода на строителството </w:t>
      </w:r>
      <w:r w:rsidRPr="00A2638C">
        <w:rPr>
          <w:b/>
          <w:bCs/>
          <w:color w:val="auto"/>
          <w:lang w:val="bg-BG"/>
        </w:rPr>
        <w:t xml:space="preserve">ВЪЗЛОЖИТЕЛЯТ </w:t>
      </w:r>
      <w:r w:rsidRPr="00A2638C">
        <w:rPr>
          <w:color w:val="auto"/>
          <w:lang w:val="bg-BG"/>
        </w:rPr>
        <w:t xml:space="preserve">има право на достъп до строителната площадка за контролиране на качественото изпълнение на СМР, както и да изисква: </w:t>
      </w:r>
    </w:p>
    <w:p w14:paraId="37A89A55" w14:textId="77777777" w:rsidR="00D84B5D" w:rsidRPr="00A2638C" w:rsidRDefault="00D84B5D" w:rsidP="00D84B5D">
      <w:pPr>
        <w:pStyle w:val="Default"/>
        <w:jc w:val="both"/>
        <w:rPr>
          <w:color w:val="auto"/>
          <w:lang w:val="bg-BG"/>
        </w:rPr>
      </w:pPr>
      <w:r w:rsidRPr="00A2638C">
        <w:rPr>
          <w:b/>
          <w:bCs/>
          <w:color w:val="auto"/>
          <w:lang w:val="bg-BG"/>
        </w:rPr>
        <w:t>1.</w:t>
      </w:r>
      <w:r w:rsidRPr="00A2638C">
        <w:rPr>
          <w:color w:val="auto"/>
          <w:lang w:val="bg-BG"/>
        </w:rPr>
        <w:t xml:space="preserve">Писмени и устни обяснения от </w:t>
      </w:r>
      <w:r w:rsidRPr="00A2638C">
        <w:rPr>
          <w:b/>
          <w:bCs/>
          <w:color w:val="auto"/>
          <w:lang w:val="bg-BG"/>
        </w:rPr>
        <w:t xml:space="preserve">ИЗПЪЛНИТЕЛЯ </w:t>
      </w:r>
      <w:r w:rsidRPr="00A2638C">
        <w:rPr>
          <w:color w:val="auto"/>
          <w:lang w:val="bg-BG"/>
        </w:rPr>
        <w:t xml:space="preserve">и неговите служители и/или подизпълнители по въпроси, свързани с изпълнението на СМР; </w:t>
      </w:r>
    </w:p>
    <w:p w14:paraId="5A356E3B" w14:textId="77777777" w:rsidR="00D84B5D" w:rsidRPr="00A2638C" w:rsidRDefault="00D84B5D" w:rsidP="00D84B5D">
      <w:pPr>
        <w:pStyle w:val="Default"/>
        <w:jc w:val="both"/>
        <w:rPr>
          <w:color w:val="auto"/>
          <w:lang w:val="bg-BG"/>
        </w:rPr>
      </w:pPr>
      <w:r w:rsidRPr="00A2638C">
        <w:rPr>
          <w:b/>
          <w:bCs/>
          <w:color w:val="auto"/>
          <w:lang w:val="bg-BG"/>
        </w:rPr>
        <w:t>2.</w:t>
      </w:r>
      <w:r w:rsidRPr="00A2638C">
        <w:rPr>
          <w:color w:val="auto"/>
          <w:lang w:val="bg-BG"/>
        </w:rPr>
        <w:t xml:space="preserve">Всички данни и документи, както на хартиен носител, така и в електронен вариант, за целите на упражняването на контрол върху дейността на </w:t>
      </w:r>
      <w:r w:rsidRPr="00A2638C">
        <w:rPr>
          <w:b/>
          <w:bCs/>
          <w:color w:val="auto"/>
          <w:lang w:val="bg-BG"/>
        </w:rPr>
        <w:t xml:space="preserve">ИЗПЪЛНИТЕЛЯ </w:t>
      </w:r>
      <w:r w:rsidRPr="00A2638C">
        <w:rPr>
          <w:color w:val="auto"/>
          <w:lang w:val="bg-BG"/>
        </w:rPr>
        <w:t xml:space="preserve">(включително копия на документи, извлечения, справки, доклади и актове по изпълнение на договора и др.) </w:t>
      </w:r>
    </w:p>
    <w:p w14:paraId="4ED2AA32" w14:textId="77777777" w:rsidR="00D84B5D" w:rsidRPr="00A2638C" w:rsidRDefault="00D84B5D" w:rsidP="00D84B5D">
      <w:pPr>
        <w:pStyle w:val="Default"/>
        <w:jc w:val="both"/>
        <w:rPr>
          <w:color w:val="auto"/>
          <w:lang w:val="bg-BG"/>
        </w:rPr>
      </w:pPr>
      <w:r w:rsidRPr="00A2638C">
        <w:rPr>
          <w:b/>
          <w:bCs/>
          <w:color w:val="auto"/>
          <w:lang w:val="bg-BG"/>
        </w:rPr>
        <w:t xml:space="preserve">(3) ВЪЗЛОЖИТЕЛЯТ </w:t>
      </w:r>
      <w:r w:rsidRPr="00A2638C">
        <w:rPr>
          <w:color w:val="auto"/>
          <w:lang w:val="bg-BG"/>
        </w:rPr>
        <w:t xml:space="preserve">проверява извършената от </w:t>
      </w:r>
      <w:r w:rsidRPr="00A2638C">
        <w:rPr>
          <w:b/>
          <w:bCs/>
          <w:color w:val="auto"/>
          <w:lang w:val="bg-BG"/>
        </w:rPr>
        <w:t xml:space="preserve">ИЗПЪЛНИТЕЛЯ </w:t>
      </w:r>
      <w:r w:rsidRPr="00A2638C">
        <w:rPr>
          <w:color w:val="auto"/>
          <w:lang w:val="bg-BG"/>
        </w:rPr>
        <w:t xml:space="preserve">работа и го уведомява за всички установени дефекти на СМР, както и посочва срок за отстраняването им. </w:t>
      </w:r>
    </w:p>
    <w:p w14:paraId="02D81510" w14:textId="77777777" w:rsidR="00D84B5D" w:rsidRPr="00A2638C" w:rsidRDefault="00D84B5D" w:rsidP="00D84B5D">
      <w:pPr>
        <w:pStyle w:val="Default"/>
        <w:jc w:val="both"/>
        <w:rPr>
          <w:color w:val="auto"/>
          <w:lang w:val="bg-BG"/>
        </w:rPr>
      </w:pPr>
      <w:r w:rsidRPr="00A2638C">
        <w:rPr>
          <w:b/>
          <w:bCs/>
          <w:color w:val="auto"/>
          <w:lang w:val="bg-BG"/>
        </w:rPr>
        <w:t xml:space="preserve">(4) ИЗПЪЛНИТЕЛЯТ </w:t>
      </w:r>
      <w:r w:rsidRPr="00A2638C">
        <w:rPr>
          <w:color w:val="auto"/>
          <w:lang w:val="bg-BG"/>
        </w:rPr>
        <w:t xml:space="preserve">е длъжен да отстрани дефекта в дадения му срок. </w:t>
      </w:r>
    </w:p>
    <w:p w14:paraId="36ACB292" w14:textId="77777777" w:rsidR="00D84B5D" w:rsidRPr="00A2638C" w:rsidRDefault="00D84B5D" w:rsidP="00D84B5D">
      <w:pPr>
        <w:pStyle w:val="Default"/>
        <w:jc w:val="both"/>
        <w:rPr>
          <w:color w:val="auto"/>
          <w:lang w:val="bg-BG"/>
        </w:rPr>
      </w:pPr>
      <w:r w:rsidRPr="00A2638C">
        <w:rPr>
          <w:b/>
          <w:bCs/>
          <w:color w:val="auto"/>
          <w:lang w:val="bg-BG"/>
        </w:rPr>
        <w:t xml:space="preserve">(5) ИЗПЪЛНИТЕЛЯТ </w:t>
      </w:r>
      <w:r w:rsidRPr="00A2638C">
        <w:rPr>
          <w:color w:val="auto"/>
          <w:lang w:val="bg-BG"/>
        </w:rPr>
        <w:t xml:space="preserve">отговаря и за дефекти на СМР, които поради естеството си не са могли да се открият към датата на съставяне на съответния протокол за приемане на съответната работа или се проявят по-късно. </w:t>
      </w:r>
    </w:p>
    <w:p w14:paraId="1A4B67E1" w14:textId="77777777" w:rsidR="00D84B5D" w:rsidRPr="00A2638C" w:rsidRDefault="00D84B5D" w:rsidP="00D84B5D">
      <w:pPr>
        <w:pStyle w:val="Default"/>
        <w:jc w:val="both"/>
        <w:rPr>
          <w:color w:val="auto"/>
          <w:lang w:val="bg-BG"/>
        </w:rPr>
      </w:pPr>
      <w:r w:rsidRPr="00A2638C">
        <w:rPr>
          <w:b/>
          <w:bCs/>
          <w:color w:val="auto"/>
          <w:lang w:val="bg-BG"/>
        </w:rPr>
        <w:t xml:space="preserve">(6) ИЗПЪЛНИТЕЛЯТ </w:t>
      </w:r>
      <w:r w:rsidRPr="00A2638C">
        <w:rPr>
          <w:color w:val="auto"/>
          <w:lang w:val="bg-BG"/>
        </w:rPr>
        <w:t xml:space="preserve">е длъжен да извърши всички изпитвания, които са необходими, в хода на строителството и след неговото приключване, като спазва срока на извършването и периодичността им съгласно нормативните изисквания. </w:t>
      </w:r>
    </w:p>
    <w:p w14:paraId="59DCEF3D" w14:textId="77777777" w:rsidR="00D84B5D" w:rsidRPr="00A2638C" w:rsidRDefault="00D84B5D" w:rsidP="00D84B5D">
      <w:pPr>
        <w:pStyle w:val="Default"/>
        <w:jc w:val="both"/>
        <w:rPr>
          <w:color w:val="auto"/>
          <w:lang w:val="bg-BG"/>
        </w:rPr>
      </w:pPr>
      <w:r w:rsidRPr="00A2638C">
        <w:rPr>
          <w:b/>
          <w:bCs/>
          <w:color w:val="auto"/>
          <w:lang w:val="bg-BG"/>
        </w:rPr>
        <w:t xml:space="preserve">(7) </w:t>
      </w:r>
      <w:r w:rsidRPr="00A2638C">
        <w:rPr>
          <w:color w:val="auto"/>
          <w:lang w:val="bg-BG"/>
        </w:rPr>
        <w:t xml:space="preserve">Разходите за изпитванията са за сметка на </w:t>
      </w:r>
      <w:r w:rsidRPr="00A2638C">
        <w:rPr>
          <w:b/>
          <w:bCs/>
          <w:color w:val="auto"/>
          <w:lang w:val="bg-BG"/>
        </w:rPr>
        <w:t xml:space="preserve">ИЗПЪЛНИТЕЛЯ </w:t>
      </w:r>
      <w:r w:rsidRPr="00A2638C">
        <w:rPr>
          <w:color w:val="auto"/>
          <w:lang w:val="bg-BG"/>
        </w:rPr>
        <w:t xml:space="preserve">и са включени в цената за изпълнение на договора. </w:t>
      </w:r>
    </w:p>
    <w:p w14:paraId="0BD2E276" w14:textId="77777777" w:rsidR="00D84B5D" w:rsidRPr="00A2638C" w:rsidRDefault="00D84B5D" w:rsidP="00D84B5D">
      <w:pPr>
        <w:pStyle w:val="Default"/>
        <w:jc w:val="both"/>
        <w:rPr>
          <w:color w:val="auto"/>
          <w:lang w:val="bg-BG"/>
        </w:rPr>
      </w:pPr>
      <w:r w:rsidRPr="00A2638C">
        <w:rPr>
          <w:b/>
          <w:bCs/>
          <w:color w:val="auto"/>
          <w:lang w:val="bg-BG"/>
        </w:rPr>
        <w:t xml:space="preserve">(8) ВЪЗЛОЖИТЕЛЯТ </w:t>
      </w:r>
      <w:r w:rsidRPr="00A2638C">
        <w:rPr>
          <w:color w:val="auto"/>
          <w:lang w:val="bg-BG"/>
        </w:rPr>
        <w:t xml:space="preserve">има право да изиска от </w:t>
      </w:r>
      <w:r w:rsidRPr="00A2638C">
        <w:rPr>
          <w:b/>
          <w:bCs/>
          <w:color w:val="auto"/>
          <w:lang w:val="bg-BG"/>
        </w:rPr>
        <w:t xml:space="preserve">ИЗПЪЛНИТЕЛЯ </w:t>
      </w:r>
      <w:r w:rsidRPr="00A2638C">
        <w:rPr>
          <w:color w:val="auto"/>
          <w:lang w:val="bg-BG"/>
        </w:rPr>
        <w:t xml:space="preserve">да извърши допълнителни изпитвания, които не са предвидени, за да се провери дали качеството на дадена строителна дейност отговаря на нормативните изисквания. </w:t>
      </w:r>
    </w:p>
    <w:p w14:paraId="3446808A" w14:textId="77777777" w:rsidR="00D84B5D" w:rsidRPr="00A2638C" w:rsidRDefault="00D84B5D" w:rsidP="00D84B5D">
      <w:pPr>
        <w:pStyle w:val="Default"/>
        <w:jc w:val="both"/>
        <w:rPr>
          <w:b/>
          <w:bCs/>
          <w:color w:val="auto"/>
          <w:lang w:val="bg-BG"/>
        </w:rPr>
      </w:pPr>
      <w:r w:rsidRPr="00A2638C">
        <w:rPr>
          <w:b/>
          <w:bCs/>
          <w:color w:val="auto"/>
          <w:lang w:val="bg-BG"/>
        </w:rPr>
        <w:t xml:space="preserve">(9) </w:t>
      </w:r>
      <w:r w:rsidRPr="00A2638C">
        <w:rPr>
          <w:color w:val="auto"/>
          <w:lang w:val="bg-BG"/>
        </w:rPr>
        <w:t xml:space="preserve">Разходите за изпитванията по ал. 8 са за сметка на </w:t>
      </w:r>
      <w:r w:rsidRPr="00A2638C">
        <w:rPr>
          <w:b/>
          <w:bCs/>
          <w:color w:val="auto"/>
          <w:lang w:val="bg-BG"/>
        </w:rPr>
        <w:t xml:space="preserve">ИЗПЪЛНИТЕЛЯ. </w:t>
      </w:r>
    </w:p>
    <w:p w14:paraId="0FBE0667" w14:textId="77777777" w:rsidR="00D84B5D" w:rsidRPr="00A2638C" w:rsidRDefault="00D84B5D" w:rsidP="00D84B5D">
      <w:pPr>
        <w:pStyle w:val="Default"/>
        <w:jc w:val="both"/>
        <w:rPr>
          <w:color w:val="auto"/>
          <w:lang w:val="bg-BG"/>
        </w:rPr>
      </w:pPr>
    </w:p>
    <w:p w14:paraId="08084FD9" w14:textId="77777777" w:rsidR="00D84B5D" w:rsidRPr="00A2638C" w:rsidRDefault="00D84B5D" w:rsidP="00D84B5D">
      <w:pPr>
        <w:pStyle w:val="Default"/>
        <w:jc w:val="both"/>
        <w:rPr>
          <w:b/>
          <w:bCs/>
          <w:color w:val="auto"/>
          <w:lang w:val="bg-BG"/>
        </w:rPr>
      </w:pPr>
      <w:r w:rsidRPr="00A2638C">
        <w:rPr>
          <w:b/>
          <w:bCs/>
          <w:color w:val="auto"/>
          <w:lang w:val="bg-BG"/>
        </w:rPr>
        <w:lastRenderedPageBreak/>
        <w:t xml:space="preserve">X. НЕПРЕОДОЛИМА СИЛА </w:t>
      </w:r>
    </w:p>
    <w:p w14:paraId="41EBF4AD" w14:textId="77777777" w:rsidR="00D84B5D" w:rsidRPr="00A2638C" w:rsidRDefault="00D84B5D" w:rsidP="00D84B5D">
      <w:pPr>
        <w:pStyle w:val="Default"/>
        <w:jc w:val="both"/>
        <w:rPr>
          <w:color w:val="auto"/>
          <w:lang w:val="bg-BG"/>
        </w:rPr>
      </w:pPr>
      <w:r w:rsidRPr="00A2638C">
        <w:rPr>
          <w:b/>
          <w:bCs/>
          <w:color w:val="auto"/>
          <w:lang w:val="bg-BG"/>
        </w:rPr>
        <w:t xml:space="preserve">Чл. 44. (1) </w:t>
      </w:r>
      <w:r w:rsidRPr="00A2638C">
        <w:rPr>
          <w:color w:val="auto"/>
          <w:lang w:val="bg-BG"/>
        </w:rPr>
        <w:t xml:space="preserve">Страните по настоящия договор не дължат обезщетение за претърпени вреди и пропуснати ползи, ако те са причинени в резултат на непреодолима сила. Клаузата не засяга права или задължения на страните, които са възникнали и са били дължими преди настъпването на непреодолимата сила. </w:t>
      </w:r>
    </w:p>
    <w:p w14:paraId="14165735"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„Непреодолима сила" по смисъла на този договор са обстоятелства от извънреден характер, които страните при полагане на дължимата грижа не са могли или не са били длъжни да предвидят или предотвратят. </w:t>
      </w:r>
    </w:p>
    <w:p w14:paraId="381C553C" w14:textId="77777777" w:rsidR="00D84B5D" w:rsidRPr="00A2638C" w:rsidRDefault="00D84B5D" w:rsidP="00D84B5D">
      <w:pPr>
        <w:pStyle w:val="Default"/>
        <w:jc w:val="both"/>
        <w:rPr>
          <w:color w:val="auto"/>
          <w:lang w:val="bg-BG"/>
        </w:rPr>
      </w:pPr>
      <w:r w:rsidRPr="00A2638C">
        <w:rPr>
          <w:b/>
          <w:bCs/>
          <w:color w:val="auto"/>
          <w:lang w:val="bg-BG"/>
        </w:rPr>
        <w:t xml:space="preserve">Чл. 45. (1) </w:t>
      </w:r>
      <w:r w:rsidRPr="00A2638C">
        <w:rPr>
          <w:color w:val="auto"/>
          <w:lang w:val="bg-BG"/>
        </w:rPr>
        <w:t xml:space="preserve">Страната, която не може да изпълни задължението си поради непреодолима сила, е длъжна в тридневен срок от настъпването й да уведоми другата страна писмено в какво се състои непреодолимата сила, какви са възможните последици от нея и вероятната й продължителност, както и да представи доказателства (документи, издадени от съответния компетентен орган) за появата, естеството и размера на непреодолимата сила. При неуведомяване в срок съответната страна дължи обезщетение за вреди. </w:t>
      </w:r>
    </w:p>
    <w:p w14:paraId="31FEB57D"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Ако страната, която е следвало да изпълни свое задължение по настоящия договор, е била в забава преди настъпване на непреодолима сила, тя не може да се позовава на непреодолима сила за периода на забава преди настъпването й. </w:t>
      </w:r>
    </w:p>
    <w:p w14:paraId="13855C52"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През времето, когато изпълнението на задълженията на някоя от страните е възпрепятствано от непреодолима сила, за което е дадено известие в съответствие с ал. 1 и до отпадане действието на непреодолимата сила, страните предприемат всички необходими действия, за да избегнат или смекчат въздействието й и до колкото е възможно, да продължат да изпълняват задълженията си по договора, които не са възпрепятствани от непреодолимата сила. </w:t>
      </w:r>
    </w:p>
    <w:p w14:paraId="7E337C71"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Страните не носят отговорност една спрямо друга по отношение на вреди, претърпени като последица от непреодолима сила. </w:t>
      </w:r>
    </w:p>
    <w:p w14:paraId="183A0645" w14:textId="77777777" w:rsidR="00D84B5D" w:rsidRPr="00A2638C" w:rsidRDefault="00D84B5D" w:rsidP="00D84B5D">
      <w:pPr>
        <w:pStyle w:val="Default"/>
        <w:jc w:val="both"/>
        <w:rPr>
          <w:color w:val="auto"/>
          <w:lang w:val="bg-BG"/>
        </w:rPr>
      </w:pPr>
      <w:r w:rsidRPr="00A2638C">
        <w:rPr>
          <w:b/>
          <w:bCs/>
          <w:color w:val="auto"/>
          <w:lang w:val="bg-BG"/>
        </w:rPr>
        <w:t>Чл. 46. (1)</w:t>
      </w:r>
      <w:r w:rsidRPr="00A2638C">
        <w:rPr>
          <w:color w:val="auto"/>
          <w:lang w:val="bg-BG"/>
        </w:rPr>
        <w:t xml:space="preserve">Не е налице непреодолима сила, ако съответното събитие е следствие на неположена грижа от страна по настоящия договор и при полагане на дължимата грижа то може да бъде преодоляно. </w:t>
      </w:r>
    </w:p>
    <w:p w14:paraId="050F4B6E"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Не представлява "непреодолима сила" събитие, причинено по небрежност или чрез умишлено действие на страните или на техни представители и/или служители, както и недостигът на парични средства. </w:t>
      </w:r>
    </w:p>
    <w:p w14:paraId="36CD5D94"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Докато трае действието на непреодолимата сила, изпълнението на задълженията и свързаните с тях насрещни задължения се спира. </w:t>
      </w:r>
    </w:p>
    <w:p w14:paraId="7F8BCD74"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Изпълнението на задълженията се възобновява след отпадане на събитията, довели до спирането му. </w:t>
      </w:r>
    </w:p>
    <w:p w14:paraId="3155E16A" w14:textId="77777777" w:rsidR="00D84B5D" w:rsidRPr="00A2638C" w:rsidRDefault="00D84B5D" w:rsidP="00D84B5D">
      <w:pPr>
        <w:pStyle w:val="Default"/>
        <w:jc w:val="both"/>
        <w:rPr>
          <w:color w:val="auto"/>
          <w:lang w:val="bg-BG"/>
        </w:rPr>
      </w:pPr>
      <w:r w:rsidRPr="00A2638C">
        <w:rPr>
          <w:b/>
          <w:bCs/>
          <w:color w:val="auto"/>
          <w:lang w:val="bg-BG"/>
        </w:rPr>
        <w:t xml:space="preserve">Чл. 47. </w:t>
      </w:r>
      <w:r w:rsidRPr="00A2638C">
        <w:rPr>
          <w:color w:val="auto"/>
          <w:lang w:val="bg-BG"/>
        </w:rPr>
        <w:t xml:space="preserve">При спиране на договора вследствие на непреодолима сила, предвидените срокове се увеличават със срока на спирането. </w:t>
      </w:r>
    </w:p>
    <w:p w14:paraId="46B5662A" w14:textId="77777777" w:rsidR="00D84B5D" w:rsidRPr="00A2638C" w:rsidRDefault="00D84B5D" w:rsidP="00D84B5D">
      <w:pPr>
        <w:pStyle w:val="Default"/>
        <w:jc w:val="both"/>
        <w:rPr>
          <w:color w:val="auto"/>
          <w:lang w:val="bg-BG"/>
        </w:rPr>
      </w:pPr>
    </w:p>
    <w:p w14:paraId="381D3E1D" w14:textId="77777777" w:rsidR="00D84B5D" w:rsidRPr="00A2638C" w:rsidRDefault="00D84B5D" w:rsidP="00D84B5D">
      <w:pPr>
        <w:pStyle w:val="Default"/>
        <w:jc w:val="both"/>
        <w:rPr>
          <w:color w:val="auto"/>
          <w:lang w:val="bg-BG"/>
        </w:rPr>
      </w:pPr>
      <w:r w:rsidRPr="00A2638C">
        <w:rPr>
          <w:b/>
          <w:bCs/>
          <w:color w:val="auto"/>
          <w:lang w:val="bg-BG"/>
        </w:rPr>
        <w:t xml:space="preserve">XI. ОТЧЕТНОСТ </w:t>
      </w:r>
    </w:p>
    <w:p w14:paraId="54E4A4BE" w14:textId="77777777" w:rsidR="00D84B5D" w:rsidRPr="00A2638C" w:rsidRDefault="00D84B5D" w:rsidP="00D84B5D">
      <w:pPr>
        <w:pStyle w:val="Default"/>
        <w:jc w:val="both"/>
        <w:rPr>
          <w:color w:val="auto"/>
          <w:lang w:val="bg-BG"/>
        </w:rPr>
      </w:pPr>
      <w:r w:rsidRPr="00A2638C">
        <w:rPr>
          <w:b/>
          <w:bCs/>
          <w:color w:val="auto"/>
          <w:lang w:val="bg-BG"/>
        </w:rPr>
        <w:t xml:space="preserve">Чл. 48.(1) ИЗПЪЛНИТЕЛЯТ </w:t>
      </w:r>
      <w:r w:rsidRPr="00A2638C">
        <w:rPr>
          <w:color w:val="auto"/>
          <w:lang w:val="bg-BG"/>
        </w:rPr>
        <w:t xml:space="preserve">се задължава да води точна и редовна документация и счетоводна отчетност, отразяващи изпълнението на настоящия договор и в съответствие с изискванията и в сроковете, указани в нормативната уредба приложима при изпълнение на проекти по Програмата за развитие на селските райони да периода 2014 – 2020 г. </w:t>
      </w:r>
    </w:p>
    <w:p w14:paraId="6290EE6E"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(2) </w:t>
      </w:r>
      <w:r w:rsidRPr="00A2638C">
        <w:rPr>
          <w:color w:val="auto"/>
          <w:lang w:val="bg-BG"/>
        </w:rPr>
        <w:t xml:space="preserve">Документите по </w:t>
      </w:r>
      <w:proofErr w:type="spellStart"/>
      <w:r w:rsidRPr="00A2638C">
        <w:rPr>
          <w:color w:val="auto"/>
          <w:lang w:val="bg-BG"/>
        </w:rPr>
        <w:t>aл</w:t>
      </w:r>
      <w:proofErr w:type="spellEnd"/>
      <w:r w:rsidRPr="00A2638C">
        <w:rPr>
          <w:color w:val="auto"/>
          <w:lang w:val="bg-BG"/>
        </w:rPr>
        <w:t xml:space="preserve">. 1 трябва да се съхраняват на достъпно място и да са архивирани по начин, който улеснява проверките от компетентните органи. </w:t>
      </w:r>
    </w:p>
    <w:p w14:paraId="6D17D0E5" w14:textId="77777777" w:rsidR="00D84B5D" w:rsidRPr="00A2638C" w:rsidRDefault="00D84B5D" w:rsidP="00D84B5D">
      <w:pPr>
        <w:pStyle w:val="Default"/>
        <w:jc w:val="both"/>
        <w:rPr>
          <w:color w:val="auto"/>
          <w:lang w:val="bg-BG"/>
        </w:rPr>
      </w:pPr>
      <w:r w:rsidRPr="00A2638C">
        <w:rPr>
          <w:b/>
          <w:bCs/>
          <w:color w:val="auto"/>
          <w:lang w:val="bg-BG"/>
        </w:rPr>
        <w:t xml:space="preserve">(3) ИЗПЪЛНИТЕЛЯТ </w:t>
      </w:r>
      <w:r w:rsidRPr="00A2638C">
        <w:rPr>
          <w:color w:val="auto"/>
          <w:lang w:val="bg-BG"/>
        </w:rPr>
        <w:t xml:space="preserve">се задължава да предостави на </w:t>
      </w:r>
      <w:r w:rsidRPr="00A2638C">
        <w:rPr>
          <w:b/>
          <w:bCs/>
          <w:color w:val="auto"/>
          <w:lang w:val="bg-BG"/>
        </w:rPr>
        <w:t xml:space="preserve">ВЪЗЛОЖИТЕЛЯ </w:t>
      </w:r>
      <w:r w:rsidRPr="00A2638C">
        <w:rPr>
          <w:color w:val="auto"/>
          <w:lang w:val="bg-BG"/>
        </w:rPr>
        <w:t xml:space="preserve">и/или на лицата надлежно упълномощени от него, цялата необходима информация за изпълнението на настоящия договор, в срок до 3 (три) работни дни от поискването й. </w:t>
      </w:r>
    </w:p>
    <w:p w14:paraId="45B5C05A" w14:textId="77777777" w:rsidR="00D84B5D" w:rsidRPr="00A2638C" w:rsidRDefault="00D84B5D" w:rsidP="00D84B5D">
      <w:pPr>
        <w:pStyle w:val="Default"/>
        <w:jc w:val="both"/>
        <w:rPr>
          <w:color w:val="auto"/>
          <w:lang w:val="bg-BG"/>
        </w:rPr>
      </w:pPr>
    </w:p>
    <w:p w14:paraId="68A10A8B" w14:textId="77777777" w:rsidR="00D84B5D" w:rsidRPr="00A2638C" w:rsidRDefault="00D84B5D" w:rsidP="00D84B5D">
      <w:pPr>
        <w:pStyle w:val="Default"/>
        <w:jc w:val="both"/>
        <w:rPr>
          <w:color w:val="auto"/>
          <w:lang w:val="bg-BG"/>
        </w:rPr>
      </w:pPr>
      <w:r w:rsidRPr="00A2638C">
        <w:rPr>
          <w:b/>
          <w:bCs/>
          <w:color w:val="auto"/>
          <w:lang w:val="bg-BG"/>
        </w:rPr>
        <w:t xml:space="preserve">XII. КОНФИДЕНЦИАЛНОСТ </w:t>
      </w:r>
    </w:p>
    <w:p w14:paraId="051E6C23" w14:textId="77777777" w:rsidR="00D84B5D" w:rsidRPr="00A2638C" w:rsidRDefault="00D84B5D" w:rsidP="00D84B5D">
      <w:pPr>
        <w:pStyle w:val="Default"/>
        <w:jc w:val="both"/>
        <w:rPr>
          <w:color w:val="auto"/>
          <w:lang w:val="bg-BG"/>
        </w:rPr>
      </w:pPr>
      <w:r w:rsidRPr="00A2638C">
        <w:rPr>
          <w:b/>
          <w:bCs/>
          <w:color w:val="auto"/>
          <w:lang w:val="bg-BG"/>
        </w:rPr>
        <w:t>Чл. 49</w:t>
      </w:r>
      <w:r w:rsidRPr="00A2638C">
        <w:rPr>
          <w:color w:val="auto"/>
          <w:lang w:val="bg-BG"/>
        </w:rPr>
        <w:t xml:space="preserve">. </w:t>
      </w:r>
      <w:r w:rsidRPr="00A2638C">
        <w:rPr>
          <w:b/>
          <w:bCs/>
          <w:color w:val="auto"/>
          <w:lang w:val="bg-BG"/>
        </w:rPr>
        <w:t xml:space="preserve">(1) </w:t>
      </w:r>
      <w:r w:rsidRPr="00A2638C">
        <w:rPr>
          <w:color w:val="auto"/>
          <w:lang w:val="bg-BG"/>
        </w:rPr>
        <w:t xml:space="preserve">Всяка информация, получена при или по повод сключването и изпълнението на този договор, се счита за конфиденциална в отношенията между </w:t>
      </w:r>
      <w:r w:rsidRPr="00A2638C">
        <w:rPr>
          <w:b/>
          <w:bCs/>
          <w:color w:val="auto"/>
          <w:lang w:val="bg-BG"/>
        </w:rPr>
        <w:t xml:space="preserve">ИЗПЪЛНИТЕЛЯ </w:t>
      </w:r>
      <w:r w:rsidRPr="00A2638C">
        <w:rPr>
          <w:color w:val="auto"/>
          <w:lang w:val="bg-BG"/>
        </w:rPr>
        <w:t xml:space="preserve">и трети лица, с изключение на контролни и одитни органи. </w:t>
      </w:r>
    </w:p>
    <w:p w14:paraId="7B2734EE" w14:textId="77777777" w:rsidR="00D84B5D" w:rsidRPr="00A2638C" w:rsidRDefault="00D84B5D" w:rsidP="00D84B5D">
      <w:pPr>
        <w:pStyle w:val="Default"/>
        <w:jc w:val="both"/>
        <w:rPr>
          <w:color w:val="auto"/>
          <w:lang w:val="bg-BG"/>
        </w:rPr>
      </w:pPr>
      <w:r w:rsidRPr="00A2638C">
        <w:rPr>
          <w:b/>
          <w:bCs/>
          <w:color w:val="auto"/>
          <w:lang w:val="bg-BG"/>
        </w:rPr>
        <w:t xml:space="preserve">(2) ИЗПЪЛНИТЕЛЯТ </w:t>
      </w:r>
      <w:r w:rsidRPr="00A2638C">
        <w:rPr>
          <w:color w:val="auto"/>
          <w:lang w:val="bg-BG"/>
        </w:rPr>
        <w:t xml:space="preserve">се задължава да не предоставя или да прави достояние на трети лица никаква част от конфиденциалната информация по този договор по какъвто и да е начин и в каквато и да е форма без предварителното писмено съгласие на </w:t>
      </w:r>
      <w:r w:rsidRPr="00A2638C">
        <w:rPr>
          <w:b/>
          <w:bCs/>
          <w:color w:val="auto"/>
          <w:lang w:val="bg-BG"/>
        </w:rPr>
        <w:t>ВЪЗЛОЖИТЕЛЯ</w:t>
      </w:r>
      <w:r w:rsidRPr="00A2638C">
        <w:rPr>
          <w:color w:val="auto"/>
          <w:lang w:val="bg-BG"/>
        </w:rPr>
        <w:t xml:space="preserve">. </w:t>
      </w:r>
    </w:p>
    <w:p w14:paraId="2A2693D6" w14:textId="77777777" w:rsidR="00D84B5D" w:rsidRPr="00A2638C" w:rsidRDefault="00D84B5D" w:rsidP="00D84B5D">
      <w:pPr>
        <w:pStyle w:val="Default"/>
        <w:jc w:val="both"/>
        <w:rPr>
          <w:color w:val="auto"/>
          <w:lang w:val="bg-BG"/>
        </w:rPr>
      </w:pPr>
      <w:r w:rsidRPr="00A2638C">
        <w:rPr>
          <w:b/>
          <w:bCs/>
          <w:color w:val="auto"/>
          <w:lang w:val="bg-BG"/>
        </w:rPr>
        <w:t xml:space="preserve">(3) ИЗПЪЛНИТЕЛЯТ </w:t>
      </w:r>
      <w:r w:rsidRPr="00A2638C">
        <w:rPr>
          <w:color w:val="auto"/>
          <w:lang w:val="bg-BG"/>
        </w:rPr>
        <w:t xml:space="preserve">предоставя на своите работници или служители единствено такава информация, получена при или по повод изпълнението на настоящия договор, която е необходима за изпълнението на техните задължения във връзка с изпълнението му. Разкриването на информация пред работник или служител се осъществява само в такава степен, която е необходима за целите на извършваната от него работа по изпълнението на настоящия договор. </w:t>
      </w:r>
    </w:p>
    <w:p w14:paraId="25023882" w14:textId="77777777" w:rsidR="00D84B5D" w:rsidRPr="00A2638C" w:rsidRDefault="00D84B5D" w:rsidP="00D84B5D">
      <w:pPr>
        <w:pStyle w:val="Default"/>
        <w:jc w:val="both"/>
        <w:rPr>
          <w:color w:val="auto"/>
          <w:lang w:val="bg-BG"/>
        </w:rPr>
      </w:pPr>
      <w:r w:rsidRPr="00A2638C">
        <w:rPr>
          <w:b/>
          <w:bCs/>
          <w:color w:val="auto"/>
          <w:lang w:val="bg-BG"/>
        </w:rPr>
        <w:t xml:space="preserve">(4) ВЪЗЛОЖИТЕЛЯТ </w:t>
      </w:r>
      <w:r w:rsidRPr="00A2638C">
        <w:rPr>
          <w:color w:val="auto"/>
          <w:lang w:val="bg-BG"/>
        </w:rPr>
        <w:t xml:space="preserve">се задължава да не предоставя или да прави достояние на трети лица никаква част от конфиденциалната информация по този договор по какъвто и да е начин и в каквато и да е форма без предварителното писмено съгласие на </w:t>
      </w:r>
      <w:r w:rsidRPr="00A2638C">
        <w:rPr>
          <w:b/>
          <w:bCs/>
          <w:color w:val="auto"/>
          <w:lang w:val="bg-BG"/>
        </w:rPr>
        <w:t>ИЗПЪЛНИТЕЛЯ</w:t>
      </w:r>
      <w:r w:rsidRPr="00A2638C">
        <w:rPr>
          <w:color w:val="auto"/>
          <w:lang w:val="bg-BG"/>
        </w:rPr>
        <w:t xml:space="preserve">. </w:t>
      </w:r>
    </w:p>
    <w:p w14:paraId="613E9CCE" w14:textId="77777777" w:rsidR="00D84B5D" w:rsidRPr="00A2638C" w:rsidRDefault="00D84B5D" w:rsidP="00D84B5D">
      <w:pPr>
        <w:pStyle w:val="Default"/>
        <w:jc w:val="both"/>
        <w:rPr>
          <w:color w:val="auto"/>
          <w:lang w:val="bg-BG"/>
        </w:rPr>
      </w:pPr>
    </w:p>
    <w:p w14:paraId="3A1272E9" w14:textId="77777777" w:rsidR="00D84B5D" w:rsidRPr="00A2638C" w:rsidRDefault="00D84B5D" w:rsidP="00D84B5D">
      <w:pPr>
        <w:pStyle w:val="Default"/>
        <w:jc w:val="both"/>
        <w:rPr>
          <w:color w:val="auto"/>
          <w:lang w:val="bg-BG"/>
        </w:rPr>
      </w:pPr>
      <w:r w:rsidRPr="00A2638C">
        <w:rPr>
          <w:b/>
          <w:bCs/>
          <w:color w:val="auto"/>
          <w:lang w:val="bg-BG"/>
        </w:rPr>
        <w:t xml:space="preserve">ХІII. НЕРЕДНОСТИ </w:t>
      </w:r>
    </w:p>
    <w:p w14:paraId="70CF39F2" w14:textId="77777777" w:rsidR="00D84B5D" w:rsidRPr="00A2638C" w:rsidRDefault="00D84B5D" w:rsidP="00D84B5D">
      <w:pPr>
        <w:pStyle w:val="Default"/>
        <w:jc w:val="both"/>
        <w:rPr>
          <w:color w:val="auto"/>
          <w:lang w:val="bg-BG"/>
        </w:rPr>
      </w:pPr>
      <w:r w:rsidRPr="00A2638C">
        <w:rPr>
          <w:b/>
          <w:bCs/>
          <w:color w:val="auto"/>
          <w:lang w:val="bg-BG"/>
        </w:rPr>
        <w:t xml:space="preserve">Чл. 50. (1) </w:t>
      </w:r>
      <w:r w:rsidRPr="00A2638C">
        <w:rPr>
          <w:color w:val="auto"/>
          <w:lang w:val="bg-BG"/>
        </w:rPr>
        <w:t xml:space="preserve">По смисъла на настоящия договор, „нередност“ е всяко нарушение на разпоредба на европейското или националното законодателство, в резултат на извършено действие или пропуск на стопански субект (служител, физическо или юридическо лице, или други органи), което оказва или би могло да окаже въздействие в ущърб на общия бюджет на Европейските общности или държавния бюджет на България чрез неоправдан разход на средства. </w:t>
      </w:r>
    </w:p>
    <w:p w14:paraId="58EEE8EE"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За целите на настоящия договор като дефиниция за „измама” ще се използва легалната дефиниция съгласно чл. 209 – чл.213 от Наказателния кодекс </w:t>
      </w:r>
    </w:p>
    <w:p w14:paraId="606AE194" w14:textId="77777777" w:rsidR="00D84B5D" w:rsidRPr="00A2638C" w:rsidRDefault="00D84B5D" w:rsidP="00D84B5D">
      <w:pPr>
        <w:pStyle w:val="Default"/>
        <w:jc w:val="both"/>
        <w:rPr>
          <w:color w:val="auto"/>
          <w:lang w:val="bg-BG"/>
        </w:rPr>
      </w:pPr>
      <w:r w:rsidRPr="00A2638C">
        <w:rPr>
          <w:b/>
          <w:bCs/>
          <w:color w:val="auto"/>
          <w:lang w:val="bg-BG"/>
        </w:rPr>
        <w:t xml:space="preserve">(3) ИЗПЪЛНИТЕЛЯТ </w:t>
      </w:r>
      <w:r w:rsidRPr="00A2638C">
        <w:rPr>
          <w:color w:val="auto"/>
          <w:lang w:val="bg-BG"/>
        </w:rPr>
        <w:t xml:space="preserve">е длъжен да докладва на </w:t>
      </w:r>
      <w:r w:rsidRPr="00A2638C">
        <w:rPr>
          <w:b/>
          <w:bCs/>
          <w:color w:val="auto"/>
          <w:lang w:val="bg-BG"/>
        </w:rPr>
        <w:t xml:space="preserve">ВЪЗЛОЖИТЕЛЯ </w:t>
      </w:r>
      <w:r w:rsidRPr="00A2638C">
        <w:rPr>
          <w:color w:val="auto"/>
          <w:lang w:val="bg-BG"/>
        </w:rPr>
        <w:t xml:space="preserve">за всички случаи на установени нередности при изпълнение на настоящия договор. </w:t>
      </w:r>
    </w:p>
    <w:p w14:paraId="7F5CD2EA" w14:textId="77777777" w:rsidR="00D84B5D" w:rsidRPr="00A2638C" w:rsidRDefault="00D84B5D" w:rsidP="00D84B5D">
      <w:pPr>
        <w:pStyle w:val="Default"/>
        <w:jc w:val="both"/>
        <w:rPr>
          <w:color w:val="auto"/>
          <w:lang w:val="bg-BG"/>
        </w:rPr>
      </w:pPr>
      <w:r w:rsidRPr="00A2638C">
        <w:rPr>
          <w:b/>
          <w:bCs/>
          <w:color w:val="auto"/>
          <w:lang w:val="bg-BG"/>
        </w:rPr>
        <w:t xml:space="preserve">(4) ИЗПЪЛНИТЕЛЯТ </w:t>
      </w:r>
      <w:r w:rsidRPr="00A2638C">
        <w:rPr>
          <w:color w:val="auto"/>
          <w:lang w:val="bg-BG"/>
        </w:rPr>
        <w:t xml:space="preserve">е длъжен да запознае всички свои служители, определени за изпълнение на поръчката с дефинициите за „нередност“ и „измама“ и за възможността да уведомяват </w:t>
      </w:r>
      <w:r w:rsidRPr="00A2638C">
        <w:rPr>
          <w:b/>
          <w:bCs/>
          <w:color w:val="auto"/>
          <w:lang w:val="bg-BG"/>
        </w:rPr>
        <w:t xml:space="preserve">ВЪЗЛОЖИТЕЛЯ </w:t>
      </w:r>
      <w:r w:rsidRPr="00A2638C">
        <w:rPr>
          <w:color w:val="auto"/>
          <w:lang w:val="bg-BG"/>
        </w:rPr>
        <w:t xml:space="preserve">в случай на установени нередности. </w:t>
      </w:r>
    </w:p>
    <w:p w14:paraId="27144748" w14:textId="77777777" w:rsidR="00D84B5D" w:rsidRPr="00A2638C" w:rsidRDefault="00D84B5D" w:rsidP="00D84B5D">
      <w:pPr>
        <w:pStyle w:val="Default"/>
        <w:jc w:val="both"/>
        <w:rPr>
          <w:b/>
          <w:bCs/>
          <w:color w:val="auto"/>
          <w:lang w:val="bg-BG"/>
        </w:rPr>
      </w:pPr>
      <w:r w:rsidRPr="00A2638C">
        <w:rPr>
          <w:b/>
          <w:bCs/>
          <w:color w:val="auto"/>
          <w:lang w:val="bg-BG"/>
        </w:rPr>
        <w:t xml:space="preserve">(5) ИЗПЪЛНИТЕЛЯТ </w:t>
      </w:r>
      <w:r w:rsidRPr="00A2638C">
        <w:rPr>
          <w:color w:val="auto"/>
          <w:lang w:val="bg-BG"/>
        </w:rPr>
        <w:t>се задължава да съхранява всички документи, свързани с установени нередности, в сроковете приложими за проекти, финансирани от Програмата за развитие на селските райони 2014 -2020 г.</w:t>
      </w:r>
    </w:p>
    <w:p w14:paraId="4FFF5AC4" w14:textId="77777777" w:rsidR="00D84B5D" w:rsidRPr="00A2638C" w:rsidRDefault="00D84B5D" w:rsidP="00D84B5D">
      <w:pPr>
        <w:pStyle w:val="Default"/>
        <w:jc w:val="both"/>
        <w:rPr>
          <w:color w:val="auto"/>
          <w:lang w:val="bg-BG"/>
        </w:rPr>
      </w:pPr>
      <w:r w:rsidRPr="00A2638C">
        <w:rPr>
          <w:b/>
          <w:bCs/>
          <w:color w:val="auto"/>
          <w:lang w:val="bg-BG"/>
        </w:rPr>
        <w:t xml:space="preserve">(6) ВЪЗЛОЖИТЕЛЯТ </w:t>
      </w:r>
      <w:r w:rsidRPr="00A2638C">
        <w:rPr>
          <w:color w:val="auto"/>
          <w:lang w:val="bg-BG"/>
        </w:rPr>
        <w:t xml:space="preserve">има право да изисква от </w:t>
      </w:r>
      <w:r w:rsidRPr="00A2638C">
        <w:rPr>
          <w:b/>
          <w:bCs/>
          <w:color w:val="auto"/>
          <w:lang w:val="bg-BG"/>
        </w:rPr>
        <w:t xml:space="preserve">ИЗПЪЛНИТЕЛЯ </w:t>
      </w:r>
      <w:r w:rsidRPr="00A2638C">
        <w:rPr>
          <w:color w:val="auto"/>
          <w:lang w:val="bg-BG"/>
        </w:rPr>
        <w:t xml:space="preserve">всякаква информация, свързана с установени нередности и с извършени от </w:t>
      </w:r>
      <w:r w:rsidRPr="00A2638C">
        <w:rPr>
          <w:b/>
          <w:bCs/>
          <w:color w:val="auto"/>
          <w:lang w:val="bg-BG"/>
        </w:rPr>
        <w:t xml:space="preserve">ИЗПЪЛНИТЕЛЯ </w:t>
      </w:r>
      <w:r w:rsidRPr="00A2638C">
        <w:rPr>
          <w:color w:val="auto"/>
          <w:lang w:val="bg-BG"/>
        </w:rPr>
        <w:t xml:space="preserve">последващи действия в случаи на установена нередност. </w:t>
      </w:r>
    </w:p>
    <w:p w14:paraId="1249E13B"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Чл. 51. (1) </w:t>
      </w:r>
      <w:r w:rsidRPr="00A2638C">
        <w:rPr>
          <w:color w:val="auto"/>
          <w:lang w:val="bg-BG"/>
        </w:rPr>
        <w:t xml:space="preserve">В случай на установена нередност, допусната от </w:t>
      </w:r>
      <w:r w:rsidRPr="00A2638C">
        <w:rPr>
          <w:b/>
          <w:bCs/>
          <w:color w:val="auto"/>
          <w:lang w:val="bg-BG"/>
        </w:rPr>
        <w:t>ИЗПЪЛНИТЕЛЯ</w:t>
      </w:r>
      <w:r w:rsidRPr="00A2638C">
        <w:rPr>
          <w:color w:val="auto"/>
          <w:lang w:val="bg-BG"/>
        </w:rPr>
        <w:t xml:space="preserve">, последният е длъжен да възстанови на </w:t>
      </w:r>
      <w:r w:rsidRPr="00A2638C">
        <w:rPr>
          <w:b/>
          <w:bCs/>
          <w:color w:val="auto"/>
          <w:lang w:val="bg-BG"/>
        </w:rPr>
        <w:t xml:space="preserve">ВЪЗЛОЖИТЕЛЯ </w:t>
      </w:r>
      <w:r w:rsidRPr="00A2638C">
        <w:rPr>
          <w:color w:val="auto"/>
          <w:lang w:val="bg-BG"/>
        </w:rPr>
        <w:t xml:space="preserve">всички неправомерно получени суми, заедно с дължимите лихви. </w:t>
      </w:r>
    </w:p>
    <w:p w14:paraId="3752479C"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В случаите по ал. 1, </w:t>
      </w:r>
      <w:r w:rsidRPr="00A2638C">
        <w:rPr>
          <w:b/>
          <w:bCs/>
          <w:color w:val="auto"/>
          <w:lang w:val="bg-BG"/>
        </w:rPr>
        <w:t xml:space="preserve">ВЪЗЛОЖИТЕЛЯТ </w:t>
      </w:r>
      <w:r w:rsidRPr="00A2638C">
        <w:rPr>
          <w:color w:val="auto"/>
          <w:lang w:val="bg-BG"/>
        </w:rPr>
        <w:t xml:space="preserve">писмено уведомява </w:t>
      </w:r>
      <w:r w:rsidRPr="00A2638C">
        <w:rPr>
          <w:b/>
          <w:bCs/>
          <w:color w:val="auto"/>
          <w:lang w:val="bg-BG"/>
        </w:rPr>
        <w:t xml:space="preserve">ИЗПЪЛНИТЕЛЯ </w:t>
      </w:r>
      <w:r w:rsidRPr="00A2638C">
        <w:rPr>
          <w:color w:val="auto"/>
          <w:lang w:val="bg-BG"/>
        </w:rPr>
        <w:t xml:space="preserve">за подлежащите на възстановяване суми и определя срок за тяхното възстановяване. </w:t>
      </w:r>
    </w:p>
    <w:p w14:paraId="6A9207D5" w14:textId="77777777" w:rsidR="00D84B5D" w:rsidRPr="00A2638C" w:rsidRDefault="00D84B5D" w:rsidP="00D84B5D">
      <w:pPr>
        <w:pStyle w:val="Default"/>
        <w:jc w:val="both"/>
        <w:rPr>
          <w:color w:val="auto"/>
          <w:lang w:val="bg-BG"/>
        </w:rPr>
      </w:pPr>
    </w:p>
    <w:p w14:paraId="7F436040" w14:textId="77777777" w:rsidR="00D84B5D" w:rsidRPr="00A2638C" w:rsidRDefault="00D84B5D" w:rsidP="00D84B5D">
      <w:pPr>
        <w:pStyle w:val="Default"/>
        <w:jc w:val="both"/>
        <w:rPr>
          <w:color w:val="auto"/>
          <w:lang w:val="bg-BG"/>
        </w:rPr>
      </w:pPr>
      <w:r w:rsidRPr="00A2638C">
        <w:rPr>
          <w:b/>
          <w:bCs/>
          <w:color w:val="auto"/>
          <w:lang w:val="bg-BG"/>
        </w:rPr>
        <w:t xml:space="preserve">XIV. ИЗМЕНЕНИЕ НА ДОГОВОРА </w:t>
      </w:r>
    </w:p>
    <w:p w14:paraId="56D06A57" w14:textId="77777777" w:rsidR="00D84B5D" w:rsidRPr="00A2638C" w:rsidRDefault="00D84B5D" w:rsidP="00D84B5D">
      <w:pPr>
        <w:pStyle w:val="Default"/>
        <w:jc w:val="both"/>
        <w:rPr>
          <w:color w:val="auto"/>
          <w:lang w:val="bg-BG"/>
        </w:rPr>
      </w:pPr>
      <w:r w:rsidRPr="00A2638C">
        <w:rPr>
          <w:b/>
          <w:bCs/>
          <w:color w:val="auto"/>
          <w:lang w:val="bg-BG"/>
        </w:rPr>
        <w:t xml:space="preserve">Чл. 52. </w:t>
      </w:r>
      <w:r w:rsidRPr="00A2638C">
        <w:rPr>
          <w:color w:val="auto"/>
          <w:lang w:val="bg-BG"/>
        </w:rPr>
        <w:t xml:space="preserve">Страните не могат да изменят настоящия договор, освен в предвидените в чл. 116 от Закона за обществените поръчки случаи. </w:t>
      </w:r>
    </w:p>
    <w:p w14:paraId="148C6573" w14:textId="77777777" w:rsidR="00D84B5D" w:rsidRPr="00A2638C" w:rsidRDefault="00D84B5D" w:rsidP="00D84B5D">
      <w:pPr>
        <w:pStyle w:val="Default"/>
        <w:jc w:val="both"/>
        <w:rPr>
          <w:color w:val="auto"/>
          <w:lang w:val="bg-BG"/>
        </w:rPr>
      </w:pPr>
      <w:r w:rsidRPr="00A2638C">
        <w:rPr>
          <w:b/>
          <w:bCs/>
          <w:color w:val="auto"/>
          <w:lang w:val="bg-BG"/>
        </w:rPr>
        <w:t xml:space="preserve">Чл. 53. </w:t>
      </w:r>
      <w:r w:rsidRPr="00A2638C">
        <w:rPr>
          <w:color w:val="auto"/>
          <w:lang w:val="bg-BG"/>
        </w:rPr>
        <w:t xml:space="preserve">Всякакви промени в настоящия договор, включително на приложенията към него, се правят в писмена форма посредством сключване на допълнително споразумение (анекс). </w:t>
      </w:r>
    </w:p>
    <w:p w14:paraId="691C9815" w14:textId="77777777" w:rsidR="00D84B5D" w:rsidRPr="00A2638C" w:rsidRDefault="00D84B5D" w:rsidP="00D84B5D">
      <w:pPr>
        <w:pStyle w:val="Default"/>
        <w:jc w:val="both"/>
        <w:rPr>
          <w:color w:val="auto"/>
          <w:lang w:val="bg-BG"/>
        </w:rPr>
      </w:pPr>
      <w:r w:rsidRPr="00A2638C">
        <w:rPr>
          <w:b/>
          <w:bCs/>
          <w:color w:val="auto"/>
          <w:lang w:val="bg-BG"/>
        </w:rPr>
        <w:t xml:space="preserve">Чл. 54. </w:t>
      </w:r>
      <w:r w:rsidRPr="00A2638C">
        <w:rPr>
          <w:color w:val="auto"/>
          <w:lang w:val="bg-BG"/>
        </w:rPr>
        <w:t xml:space="preserve">В случай че изменението е поискано от </w:t>
      </w:r>
      <w:r w:rsidRPr="00A2638C">
        <w:rPr>
          <w:b/>
          <w:bCs/>
          <w:color w:val="auto"/>
          <w:lang w:val="bg-BG"/>
        </w:rPr>
        <w:t>ИЗПЪЛНИТЕЛЯ</w:t>
      </w:r>
      <w:r w:rsidRPr="00A2638C">
        <w:rPr>
          <w:color w:val="auto"/>
          <w:lang w:val="bg-BG"/>
        </w:rPr>
        <w:t xml:space="preserve">, последният трябва да представи писмено искане за изменение пред </w:t>
      </w:r>
      <w:r w:rsidRPr="00A2638C">
        <w:rPr>
          <w:b/>
          <w:bCs/>
          <w:color w:val="auto"/>
          <w:lang w:val="bg-BG"/>
        </w:rPr>
        <w:t xml:space="preserve">ВЪЗЛОЖИТЕЛЯ </w:t>
      </w:r>
      <w:r w:rsidRPr="00A2638C">
        <w:rPr>
          <w:color w:val="auto"/>
          <w:lang w:val="bg-BG"/>
        </w:rPr>
        <w:t xml:space="preserve">не по-късно от един месец преди предвидената дата на влизане в сила на допълнителното споразумение, освен ако са налице извънредни обстоятелства, надлежно обосновани от </w:t>
      </w:r>
      <w:r w:rsidRPr="00A2638C">
        <w:rPr>
          <w:b/>
          <w:bCs/>
          <w:color w:val="auto"/>
          <w:lang w:val="bg-BG"/>
        </w:rPr>
        <w:t xml:space="preserve">ИЗПЪЛНИТЕЛЯ </w:t>
      </w:r>
      <w:r w:rsidRPr="00A2638C">
        <w:rPr>
          <w:color w:val="auto"/>
          <w:lang w:val="bg-BG"/>
        </w:rPr>
        <w:t xml:space="preserve">и приети от </w:t>
      </w:r>
      <w:r w:rsidRPr="00A2638C">
        <w:rPr>
          <w:b/>
          <w:bCs/>
          <w:color w:val="auto"/>
          <w:lang w:val="bg-BG"/>
        </w:rPr>
        <w:t>ВЪЗЛОЖИТЕЛЯ</w:t>
      </w:r>
      <w:r w:rsidRPr="00A2638C">
        <w:rPr>
          <w:color w:val="auto"/>
          <w:lang w:val="bg-BG"/>
        </w:rPr>
        <w:t xml:space="preserve">. </w:t>
      </w:r>
    </w:p>
    <w:p w14:paraId="09035D63" w14:textId="77777777" w:rsidR="00D84B5D" w:rsidRPr="00A2638C" w:rsidRDefault="00D84B5D" w:rsidP="00D84B5D">
      <w:pPr>
        <w:pStyle w:val="Default"/>
        <w:jc w:val="both"/>
        <w:rPr>
          <w:color w:val="auto"/>
          <w:lang w:val="bg-BG"/>
        </w:rPr>
      </w:pPr>
      <w:r w:rsidRPr="00A2638C">
        <w:rPr>
          <w:b/>
          <w:bCs/>
          <w:color w:val="auto"/>
          <w:lang w:val="bg-BG"/>
        </w:rPr>
        <w:t xml:space="preserve">Чл. 55. </w:t>
      </w:r>
      <w:r w:rsidRPr="00A2638C">
        <w:rPr>
          <w:color w:val="auto"/>
          <w:lang w:val="bg-BG"/>
        </w:rPr>
        <w:t xml:space="preserve">Задължително подписване на допълнително споразумение се извършва в случай на промяна в правно-организационната форма на </w:t>
      </w:r>
      <w:r w:rsidRPr="00A2638C">
        <w:rPr>
          <w:b/>
          <w:bCs/>
          <w:color w:val="auto"/>
          <w:lang w:val="bg-BG"/>
        </w:rPr>
        <w:t>ИЗПЪЛНИТЕЛЯ</w:t>
      </w:r>
      <w:r w:rsidRPr="00A2638C">
        <w:rPr>
          <w:color w:val="auto"/>
          <w:lang w:val="bg-BG"/>
        </w:rPr>
        <w:t xml:space="preserve">. </w:t>
      </w:r>
    </w:p>
    <w:p w14:paraId="612246D3" w14:textId="77777777" w:rsidR="00D84B5D" w:rsidRPr="00A2638C" w:rsidRDefault="00D84B5D" w:rsidP="00D84B5D">
      <w:pPr>
        <w:pStyle w:val="Default"/>
        <w:jc w:val="both"/>
        <w:rPr>
          <w:color w:val="auto"/>
          <w:lang w:val="bg-BG"/>
        </w:rPr>
      </w:pPr>
      <w:r w:rsidRPr="00A2638C">
        <w:rPr>
          <w:b/>
          <w:bCs/>
          <w:color w:val="auto"/>
          <w:lang w:val="bg-BG"/>
        </w:rPr>
        <w:t xml:space="preserve">Чл. 56. </w:t>
      </w:r>
      <w:r w:rsidRPr="00A2638C">
        <w:rPr>
          <w:color w:val="auto"/>
          <w:lang w:val="bg-BG"/>
        </w:rPr>
        <w:t xml:space="preserve">Изменението на настоящия договор не може да има за резултат нарушаване на принципа на равнопоставеност, както и на конкурентните условия, съществуващи към момента на неговото сключване. </w:t>
      </w:r>
    </w:p>
    <w:p w14:paraId="7B03FEC4" w14:textId="77777777" w:rsidR="00D84B5D" w:rsidRPr="00A2638C" w:rsidRDefault="00D84B5D" w:rsidP="00D84B5D">
      <w:pPr>
        <w:pStyle w:val="Default"/>
        <w:jc w:val="both"/>
        <w:rPr>
          <w:color w:val="auto"/>
          <w:lang w:val="bg-BG"/>
        </w:rPr>
      </w:pPr>
      <w:r w:rsidRPr="00A2638C">
        <w:rPr>
          <w:b/>
          <w:bCs/>
          <w:color w:val="auto"/>
          <w:lang w:val="bg-BG"/>
        </w:rPr>
        <w:t xml:space="preserve">Чл. 57. </w:t>
      </w:r>
      <w:r w:rsidRPr="00A2638C">
        <w:rPr>
          <w:color w:val="auto"/>
          <w:lang w:val="bg-BG"/>
        </w:rPr>
        <w:t xml:space="preserve">Промените в настоящия договор не може да имат за цел или резултат внасяне на изменения в настоящия договор, които биха поставили под въпрос решението за избор на изпълнител. </w:t>
      </w:r>
    </w:p>
    <w:p w14:paraId="6351978B" w14:textId="77777777" w:rsidR="00D84B5D" w:rsidRPr="00A2638C" w:rsidRDefault="00D84B5D" w:rsidP="00D84B5D">
      <w:pPr>
        <w:pStyle w:val="Default"/>
        <w:jc w:val="both"/>
        <w:rPr>
          <w:color w:val="auto"/>
          <w:lang w:val="bg-BG"/>
        </w:rPr>
      </w:pPr>
      <w:r w:rsidRPr="00A2638C">
        <w:rPr>
          <w:b/>
          <w:bCs/>
          <w:color w:val="auto"/>
          <w:lang w:val="bg-BG"/>
        </w:rPr>
        <w:t xml:space="preserve">Чл. 58. (1) </w:t>
      </w:r>
      <w:r w:rsidRPr="00A2638C">
        <w:rPr>
          <w:color w:val="auto"/>
          <w:lang w:val="bg-BG"/>
        </w:rPr>
        <w:t xml:space="preserve">Изменението на настоящия договор подлежи на последващ контрол от ДФЗ – РА съгласно изискванията посочени в Указания за предварителни проверки и последващ контрол във връзка с провеждане на обществени поръчки по проекти, финансирани от ДФ „Земеделие – Разплащателна агенция по Програмата за развитие на селските райони 2014 – 2020 г. и в Процедурата за осъществяване на предварителна проверка и последващ контрол върху обществени поръчки за разходи, финансирани изцяло или частично със средства от Европейския земеделски фонд за развитие на селските райони. </w:t>
      </w:r>
    </w:p>
    <w:p w14:paraId="4C2F9087"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Изменението на настоящия договор влиза в сила само след съгласуването му от ДФ „Земеделие“ – Разплащателна агенция. </w:t>
      </w:r>
    </w:p>
    <w:p w14:paraId="57C86D7F" w14:textId="77777777" w:rsidR="00D84B5D" w:rsidRPr="00A2638C" w:rsidRDefault="00D84B5D" w:rsidP="00D84B5D">
      <w:pPr>
        <w:pStyle w:val="Default"/>
        <w:jc w:val="both"/>
        <w:rPr>
          <w:color w:val="auto"/>
          <w:lang w:val="bg-BG"/>
        </w:rPr>
      </w:pPr>
    </w:p>
    <w:p w14:paraId="3F1D94E7" w14:textId="77777777" w:rsidR="00D84B5D" w:rsidRPr="00A2638C" w:rsidRDefault="00D84B5D" w:rsidP="00D84B5D">
      <w:pPr>
        <w:pStyle w:val="Default"/>
        <w:jc w:val="both"/>
        <w:rPr>
          <w:color w:val="auto"/>
          <w:lang w:val="bg-BG"/>
        </w:rPr>
      </w:pPr>
      <w:r w:rsidRPr="00A2638C">
        <w:rPr>
          <w:b/>
          <w:bCs/>
          <w:color w:val="auto"/>
          <w:lang w:val="bg-BG"/>
        </w:rPr>
        <w:t xml:space="preserve">XV. ПРЕКРАТЯВАНЕ НА ДОГОВОРА </w:t>
      </w:r>
    </w:p>
    <w:p w14:paraId="6CE62DBE" w14:textId="77777777" w:rsidR="00D84B5D" w:rsidRPr="00A2638C" w:rsidRDefault="00D84B5D" w:rsidP="00D84B5D">
      <w:pPr>
        <w:pStyle w:val="Default"/>
        <w:jc w:val="both"/>
        <w:rPr>
          <w:color w:val="auto"/>
          <w:lang w:val="bg-BG"/>
        </w:rPr>
      </w:pPr>
      <w:r w:rsidRPr="00A2638C">
        <w:rPr>
          <w:b/>
          <w:bCs/>
          <w:color w:val="auto"/>
          <w:lang w:val="bg-BG"/>
        </w:rPr>
        <w:t xml:space="preserve">Чл. 59. (1) </w:t>
      </w:r>
      <w:r w:rsidRPr="00A2638C">
        <w:rPr>
          <w:color w:val="auto"/>
          <w:lang w:val="bg-BG"/>
        </w:rPr>
        <w:t xml:space="preserve">Настоящият договор се прекратява: </w:t>
      </w:r>
    </w:p>
    <w:p w14:paraId="5575CB55" w14:textId="77777777" w:rsidR="00D84B5D" w:rsidRPr="00A2638C" w:rsidRDefault="00D84B5D" w:rsidP="00D84B5D">
      <w:pPr>
        <w:pStyle w:val="Default"/>
        <w:jc w:val="both"/>
        <w:rPr>
          <w:color w:val="auto"/>
          <w:lang w:val="bg-BG"/>
        </w:rPr>
      </w:pPr>
      <w:r w:rsidRPr="00A2638C">
        <w:rPr>
          <w:color w:val="auto"/>
          <w:lang w:val="bg-BG"/>
        </w:rPr>
        <w:t xml:space="preserve">1. с изтичане на срока на договора; </w:t>
      </w:r>
    </w:p>
    <w:p w14:paraId="230658B8" w14:textId="77777777" w:rsidR="00D84B5D" w:rsidRPr="00A2638C" w:rsidRDefault="00D84B5D" w:rsidP="00D84B5D">
      <w:pPr>
        <w:pStyle w:val="Default"/>
        <w:jc w:val="both"/>
        <w:rPr>
          <w:color w:val="auto"/>
          <w:lang w:val="bg-BG"/>
        </w:rPr>
      </w:pPr>
      <w:r w:rsidRPr="00A2638C">
        <w:rPr>
          <w:color w:val="auto"/>
          <w:lang w:val="bg-BG"/>
        </w:rPr>
        <w:t xml:space="preserve">2. с изпълнението на всички задължения на страните по него; </w:t>
      </w:r>
    </w:p>
    <w:p w14:paraId="45864058" w14:textId="77777777" w:rsidR="00D84B5D" w:rsidRPr="00A2638C" w:rsidRDefault="00D84B5D" w:rsidP="00D84B5D">
      <w:pPr>
        <w:pStyle w:val="Default"/>
        <w:jc w:val="both"/>
        <w:rPr>
          <w:color w:val="auto"/>
          <w:lang w:val="bg-BG"/>
        </w:rPr>
      </w:pPr>
      <w:r w:rsidRPr="00A2638C">
        <w:rPr>
          <w:color w:val="auto"/>
          <w:lang w:val="bg-BG"/>
        </w:rPr>
        <w:t xml:space="preserve">3. при настъпване на пълна обективна невъзможност за изпълнение, за което обстоятелство засегнатата страна е длъжна да уведоми другата страна в срок до 7 (седем) дни от настъпване на невъзможността и да представи доказателства; </w:t>
      </w:r>
    </w:p>
    <w:p w14:paraId="4A5F3DF8" w14:textId="77777777" w:rsidR="00D84B5D" w:rsidRPr="00A2638C" w:rsidRDefault="00D84B5D" w:rsidP="00D84B5D">
      <w:pPr>
        <w:pStyle w:val="Default"/>
        <w:jc w:val="both"/>
        <w:rPr>
          <w:color w:val="auto"/>
          <w:lang w:val="bg-BG"/>
        </w:rPr>
      </w:pPr>
      <w:r w:rsidRPr="00A2638C">
        <w:rPr>
          <w:color w:val="auto"/>
          <w:lang w:val="bg-BG"/>
        </w:rPr>
        <w:t xml:space="preserve">4. при прекратяване на юридическо лице – страна по договора без правоприемство, по смисъла на законодателството на държавата, в която съответното лице е установено; </w:t>
      </w:r>
    </w:p>
    <w:p w14:paraId="42D9304E" w14:textId="77777777" w:rsidR="00D84B5D" w:rsidRPr="00A2638C" w:rsidRDefault="00D84B5D" w:rsidP="00D84B5D">
      <w:pPr>
        <w:pStyle w:val="Default"/>
        <w:jc w:val="both"/>
        <w:rPr>
          <w:color w:val="auto"/>
          <w:lang w:val="bg-BG"/>
        </w:rPr>
      </w:pPr>
      <w:r w:rsidRPr="00A2638C">
        <w:rPr>
          <w:color w:val="auto"/>
          <w:lang w:val="bg-BG"/>
        </w:rPr>
        <w:t xml:space="preserve">5. при условията по чл. 5, ал. 1, т. 3 от ЗИФОДРЮПДРКЛТДС. </w:t>
      </w:r>
    </w:p>
    <w:p w14:paraId="211EF8AE"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(2) </w:t>
      </w:r>
      <w:r w:rsidRPr="00A2638C">
        <w:rPr>
          <w:color w:val="auto"/>
          <w:lang w:val="bg-BG"/>
        </w:rPr>
        <w:t xml:space="preserve">Договорът може да бъде прекратен </w:t>
      </w:r>
    </w:p>
    <w:p w14:paraId="3C36E49B" w14:textId="77777777" w:rsidR="00D84B5D" w:rsidRPr="00A2638C" w:rsidRDefault="00D84B5D" w:rsidP="00D84B5D">
      <w:pPr>
        <w:pStyle w:val="Default"/>
        <w:jc w:val="both"/>
        <w:rPr>
          <w:color w:val="auto"/>
          <w:lang w:val="bg-BG"/>
        </w:rPr>
      </w:pPr>
      <w:r w:rsidRPr="00A2638C">
        <w:rPr>
          <w:color w:val="auto"/>
          <w:lang w:val="bg-BG"/>
        </w:rPr>
        <w:t xml:space="preserve">1. по взаимно съгласие на страните, изразено в писмена форма; </w:t>
      </w:r>
    </w:p>
    <w:p w14:paraId="20ECED65" w14:textId="77777777" w:rsidR="00D84B5D" w:rsidRPr="00A2638C" w:rsidRDefault="00D84B5D" w:rsidP="00D84B5D">
      <w:pPr>
        <w:pStyle w:val="Default"/>
        <w:jc w:val="both"/>
        <w:rPr>
          <w:color w:val="auto"/>
          <w:lang w:val="bg-BG"/>
        </w:rPr>
      </w:pPr>
      <w:r w:rsidRPr="00A2638C">
        <w:rPr>
          <w:color w:val="auto"/>
          <w:lang w:val="bg-BG"/>
        </w:rPr>
        <w:t xml:space="preserve">2. когато за </w:t>
      </w:r>
      <w:r w:rsidRPr="00A2638C">
        <w:rPr>
          <w:b/>
          <w:bCs/>
          <w:color w:val="auto"/>
          <w:lang w:val="bg-BG"/>
        </w:rPr>
        <w:t xml:space="preserve">ИЗПЪЛНИТЕЛЯ </w:t>
      </w:r>
      <w:r w:rsidRPr="00A2638C">
        <w:rPr>
          <w:color w:val="auto"/>
          <w:lang w:val="bg-BG"/>
        </w:rPr>
        <w:t xml:space="preserve">бъде открито производство по несъстоятелност или ликвидация – по искане на всяка от страните / </w:t>
      </w:r>
      <w:r w:rsidRPr="00A2638C">
        <w:rPr>
          <w:b/>
          <w:bCs/>
          <w:color w:val="auto"/>
          <w:lang w:val="bg-BG"/>
        </w:rPr>
        <w:t>ВЪЗЛОЖИТЕЛЯ</w:t>
      </w:r>
      <w:r w:rsidRPr="00A2638C">
        <w:rPr>
          <w:color w:val="auto"/>
          <w:lang w:val="bg-BG"/>
        </w:rPr>
        <w:t xml:space="preserve">. </w:t>
      </w:r>
    </w:p>
    <w:p w14:paraId="3C5C026D" w14:textId="77777777" w:rsidR="00D84B5D" w:rsidRPr="00A2638C" w:rsidRDefault="00D84B5D" w:rsidP="00D84B5D">
      <w:pPr>
        <w:pStyle w:val="Default"/>
        <w:jc w:val="both"/>
        <w:rPr>
          <w:color w:val="auto"/>
          <w:lang w:val="bg-BG"/>
        </w:rPr>
      </w:pPr>
      <w:r w:rsidRPr="00A2638C">
        <w:rPr>
          <w:color w:val="auto"/>
          <w:lang w:val="bg-BG"/>
        </w:rPr>
        <w:t xml:space="preserve">3. когато след започване на изпълнението на дейностите по настоящия договор, са настъпили съществени промени във финансирането на тези дейности и/или при изменение и/или прекратяване на договора за безвъзмездна финансова помощ по причини, извън правомощията на </w:t>
      </w:r>
      <w:r w:rsidRPr="00A2638C">
        <w:rPr>
          <w:b/>
          <w:bCs/>
          <w:color w:val="auto"/>
          <w:lang w:val="bg-BG"/>
        </w:rPr>
        <w:t>ВЪЗЛОЖИТЕЛЯ</w:t>
      </w:r>
      <w:r w:rsidRPr="00A2638C">
        <w:rPr>
          <w:color w:val="auto"/>
          <w:lang w:val="bg-BG"/>
        </w:rPr>
        <w:t xml:space="preserve">. Същия информира </w:t>
      </w:r>
      <w:r w:rsidRPr="00A2638C">
        <w:rPr>
          <w:b/>
          <w:bCs/>
          <w:color w:val="auto"/>
          <w:lang w:val="bg-BG"/>
        </w:rPr>
        <w:t xml:space="preserve">ИЗПЪЛНИТЕЛЯ </w:t>
      </w:r>
      <w:r w:rsidRPr="00A2638C">
        <w:rPr>
          <w:color w:val="auto"/>
          <w:lang w:val="bg-BG"/>
        </w:rPr>
        <w:t xml:space="preserve">писмено за настъпване на обстоятелствата. </w:t>
      </w:r>
    </w:p>
    <w:p w14:paraId="30D5D50F" w14:textId="77777777" w:rsidR="00D84B5D" w:rsidRPr="00A2638C" w:rsidRDefault="00D84B5D" w:rsidP="00D84B5D">
      <w:pPr>
        <w:pStyle w:val="Default"/>
        <w:jc w:val="both"/>
        <w:rPr>
          <w:color w:val="auto"/>
          <w:lang w:val="bg-BG"/>
        </w:rPr>
      </w:pPr>
      <w:r w:rsidRPr="00A2638C">
        <w:rPr>
          <w:b/>
          <w:bCs/>
          <w:color w:val="auto"/>
          <w:lang w:val="bg-BG"/>
        </w:rPr>
        <w:t xml:space="preserve">Чл. 60. </w:t>
      </w:r>
      <w:r w:rsidRPr="00A2638C">
        <w:rPr>
          <w:color w:val="auto"/>
          <w:lang w:val="bg-BG"/>
        </w:rPr>
        <w:t xml:space="preserve">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 Разваляне на договора не се допуска, когато неизпълнената част от задължението е незначителна с оглед на интереса на изправната страна. </w:t>
      </w:r>
    </w:p>
    <w:p w14:paraId="165B628A"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За целите на този договор, страните ще считат за виновно неизпълнение на съществено задължение на </w:t>
      </w:r>
      <w:r w:rsidRPr="00A2638C">
        <w:rPr>
          <w:b/>
          <w:bCs/>
          <w:color w:val="auto"/>
          <w:lang w:val="bg-BG"/>
        </w:rPr>
        <w:t xml:space="preserve">ИЗПЪЛНИТЕЛЯ </w:t>
      </w:r>
      <w:r w:rsidRPr="00A2638C">
        <w:rPr>
          <w:color w:val="auto"/>
          <w:lang w:val="bg-BG"/>
        </w:rPr>
        <w:t xml:space="preserve">всеки от следните случаи: </w:t>
      </w:r>
    </w:p>
    <w:p w14:paraId="4AE0038D" w14:textId="77777777" w:rsidR="00D84B5D" w:rsidRPr="00A2638C" w:rsidRDefault="00D84B5D" w:rsidP="00D84B5D">
      <w:pPr>
        <w:pStyle w:val="Default"/>
        <w:jc w:val="both"/>
        <w:rPr>
          <w:color w:val="auto"/>
          <w:lang w:val="bg-BG"/>
        </w:rPr>
      </w:pPr>
      <w:r w:rsidRPr="00A2638C">
        <w:rPr>
          <w:color w:val="auto"/>
          <w:lang w:val="bg-BG"/>
        </w:rPr>
        <w:t xml:space="preserve">1. когато </w:t>
      </w:r>
      <w:r w:rsidRPr="00A2638C">
        <w:rPr>
          <w:b/>
          <w:bCs/>
          <w:color w:val="auto"/>
          <w:lang w:val="bg-BG"/>
        </w:rPr>
        <w:t xml:space="preserve">ИЗПЪЛНИТЕЛЯТ </w:t>
      </w:r>
      <w:r w:rsidRPr="00A2638C">
        <w:rPr>
          <w:color w:val="auto"/>
          <w:lang w:val="bg-BG"/>
        </w:rPr>
        <w:t xml:space="preserve">не е започнал изпълнението на СМР в срок от 10 (десет) календарни дни, считано от датата на подписване на Протокол (Образец №2) за откриване на строителната площадка и определяне на строителна линия и ниво на строежа за строежи от техническата инфраструктура, съгласно Наредба № 3 от 31.07.2003 г. за съставяне на актове и протоколи по време на строителството; </w:t>
      </w:r>
    </w:p>
    <w:p w14:paraId="0EF513A3" w14:textId="77777777" w:rsidR="00D84B5D" w:rsidRPr="00A2638C" w:rsidRDefault="00D84B5D" w:rsidP="00D84B5D">
      <w:pPr>
        <w:pStyle w:val="Default"/>
        <w:jc w:val="both"/>
        <w:rPr>
          <w:color w:val="auto"/>
          <w:lang w:val="bg-BG"/>
        </w:rPr>
      </w:pPr>
      <w:r w:rsidRPr="00A2638C">
        <w:rPr>
          <w:color w:val="auto"/>
          <w:lang w:val="bg-BG"/>
        </w:rPr>
        <w:t xml:space="preserve">2. </w:t>
      </w:r>
      <w:r w:rsidRPr="00A2638C">
        <w:rPr>
          <w:b/>
          <w:bCs/>
          <w:color w:val="auto"/>
          <w:lang w:val="bg-BG"/>
        </w:rPr>
        <w:t xml:space="preserve">ИЗПЪЛНИТЕЛЯТ </w:t>
      </w:r>
      <w:r w:rsidRPr="00A2638C">
        <w:rPr>
          <w:color w:val="auto"/>
          <w:lang w:val="bg-BG"/>
        </w:rPr>
        <w:t>е прекратил изпълнението на СМР за повече от 15 (петнадесет) календарни дни;</w:t>
      </w:r>
    </w:p>
    <w:p w14:paraId="6AFF1EC4" w14:textId="77777777" w:rsidR="00D84B5D" w:rsidRPr="00A2638C" w:rsidRDefault="00D84B5D" w:rsidP="00D84B5D">
      <w:pPr>
        <w:pStyle w:val="Default"/>
        <w:jc w:val="both"/>
        <w:rPr>
          <w:color w:val="auto"/>
          <w:lang w:val="bg-BG"/>
        </w:rPr>
      </w:pPr>
      <w:r w:rsidRPr="00A2638C">
        <w:rPr>
          <w:color w:val="auto"/>
          <w:lang w:val="bg-BG"/>
        </w:rPr>
        <w:t xml:space="preserve">3. </w:t>
      </w:r>
      <w:r w:rsidRPr="00A2638C">
        <w:rPr>
          <w:b/>
          <w:bCs/>
          <w:color w:val="auto"/>
          <w:lang w:val="bg-BG"/>
        </w:rPr>
        <w:t xml:space="preserve">ИЗПЪЛНИТЕЛЯТ </w:t>
      </w:r>
      <w:r w:rsidRPr="00A2638C">
        <w:rPr>
          <w:color w:val="auto"/>
          <w:lang w:val="bg-BG"/>
        </w:rPr>
        <w:t>е просрочил срока за изпълнение на договора с повече от 60 (шейсет) календарни дни;</w:t>
      </w:r>
    </w:p>
    <w:p w14:paraId="584C3B24" w14:textId="77777777" w:rsidR="00D84B5D" w:rsidRPr="00A2638C" w:rsidRDefault="00D84B5D" w:rsidP="00D84B5D">
      <w:pPr>
        <w:pStyle w:val="Default"/>
        <w:jc w:val="both"/>
        <w:rPr>
          <w:color w:val="auto"/>
          <w:lang w:val="bg-BG"/>
        </w:rPr>
      </w:pPr>
      <w:r w:rsidRPr="00A2638C">
        <w:rPr>
          <w:color w:val="auto"/>
          <w:lang w:val="bg-BG"/>
        </w:rPr>
        <w:t xml:space="preserve">4. </w:t>
      </w:r>
      <w:r w:rsidRPr="00A2638C">
        <w:rPr>
          <w:b/>
          <w:bCs/>
          <w:color w:val="auto"/>
          <w:lang w:val="bg-BG"/>
        </w:rPr>
        <w:t xml:space="preserve">ИЗПЪЛНИТЕЛЯТ </w:t>
      </w:r>
      <w:r w:rsidRPr="00A2638C">
        <w:rPr>
          <w:color w:val="auto"/>
          <w:lang w:val="bg-BG"/>
        </w:rPr>
        <w:t xml:space="preserve">е допуснал съществено отклонение от условията за изпълнение на поръчката. </w:t>
      </w:r>
    </w:p>
    <w:p w14:paraId="7F85AA51" w14:textId="77777777" w:rsidR="00D84B5D" w:rsidRPr="00A2638C" w:rsidRDefault="00D84B5D" w:rsidP="00D84B5D">
      <w:pPr>
        <w:pStyle w:val="Default"/>
        <w:jc w:val="both"/>
        <w:rPr>
          <w:color w:val="auto"/>
          <w:lang w:val="bg-BG"/>
        </w:rPr>
      </w:pPr>
      <w:r w:rsidRPr="00A2638C">
        <w:rPr>
          <w:b/>
          <w:bCs/>
          <w:color w:val="auto"/>
          <w:lang w:val="bg-BG"/>
        </w:rPr>
        <w:t xml:space="preserve">(3) ВЪЗЛОЖИТЕЛЯТ </w:t>
      </w:r>
      <w:r w:rsidRPr="00A2638C">
        <w:rPr>
          <w:color w:val="auto"/>
          <w:lang w:val="bg-BG"/>
        </w:rPr>
        <w:t xml:space="preserve">може да развали договора само с писмено уведомление до </w:t>
      </w:r>
      <w:r w:rsidRPr="00A2638C">
        <w:rPr>
          <w:b/>
          <w:bCs/>
          <w:color w:val="auto"/>
          <w:lang w:val="bg-BG"/>
        </w:rPr>
        <w:t xml:space="preserve">ИЗПЪЛНИТЕЛЯ </w:t>
      </w:r>
      <w:r w:rsidRPr="00A2638C">
        <w:rPr>
          <w:color w:val="auto"/>
          <w:lang w:val="bg-BG"/>
        </w:rPr>
        <w:t xml:space="preserve">и без да му даде допълнителен срок за изпълнение, когато: </w:t>
      </w:r>
    </w:p>
    <w:p w14:paraId="45E3E840" w14:textId="77777777" w:rsidR="00D84B5D" w:rsidRPr="00A2638C" w:rsidRDefault="00D84B5D" w:rsidP="00D84B5D">
      <w:pPr>
        <w:pStyle w:val="Default"/>
        <w:jc w:val="both"/>
        <w:rPr>
          <w:color w:val="auto"/>
          <w:lang w:val="bg-BG"/>
        </w:rPr>
      </w:pPr>
      <w:r w:rsidRPr="00A2638C">
        <w:rPr>
          <w:color w:val="auto"/>
          <w:lang w:val="bg-BG"/>
        </w:rPr>
        <w:t xml:space="preserve">1. поради забава на </w:t>
      </w:r>
      <w:r w:rsidRPr="00A2638C">
        <w:rPr>
          <w:b/>
          <w:bCs/>
          <w:color w:val="auto"/>
          <w:lang w:val="bg-BG"/>
        </w:rPr>
        <w:t xml:space="preserve">ИЗПЪЛНИТЕЛЯ </w:t>
      </w:r>
      <w:r w:rsidRPr="00A2638C">
        <w:rPr>
          <w:color w:val="auto"/>
          <w:lang w:val="bg-BG"/>
        </w:rPr>
        <w:t xml:space="preserve">то е станало безполезно или ако задължението е трябвало да се изпълни непременно в уговореното време; </w:t>
      </w:r>
    </w:p>
    <w:p w14:paraId="5351BEC8" w14:textId="77777777" w:rsidR="00D84B5D" w:rsidRPr="00A2638C" w:rsidRDefault="00D84B5D" w:rsidP="00D84B5D">
      <w:pPr>
        <w:pStyle w:val="Default"/>
        <w:jc w:val="both"/>
        <w:rPr>
          <w:color w:val="auto"/>
          <w:lang w:val="bg-BG"/>
        </w:rPr>
      </w:pPr>
      <w:r w:rsidRPr="00A2638C">
        <w:rPr>
          <w:color w:val="auto"/>
          <w:lang w:val="bg-BG"/>
        </w:rPr>
        <w:t xml:space="preserve">2. е достигнат максималният размер на неустойката по чл. 38 от договора </w:t>
      </w:r>
    </w:p>
    <w:p w14:paraId="0210EF34"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При виновно неизпълнение от страна на </w:t>
      </w:r>
      <w:r w:rsidRPr="00A2638C">
        <w:rPr>
          <w:b/>
          <w:bCs/>
          <w:color w:val="auto"/>
          <w:lang w:val="bg-BG"/>
        </w:rPr>
        <w:t>ИЗПЪЛНИТЕЛЯ</w:t>
      </w:r>
      <w:r w:rsidRPr="00A2638C">
        <w:rPr>
          <w:color w:val="auto"/>
          <w:lang w:val="bg-BG"/>
        </w:rPr>
        <w:t xml:space="preserve">, </w:t>
      </w:r>
      <w:r w:rsidRPr="00A2638C">
        <w:rPr>
          <w:b/>
          <w:bCs/>
          <w:color w:val="auto"/>
          <w:lang w:val="bg-BG"/>
        </w:rPr>
        <w:t xml:space="preserve">ВЪЗЛОЖИТЕЛЯТ </w:t>
      </w:r>
      <w:r w:rsidRPr="00A2638C">
        <w:rPr>
          <w:color w:val="auto"/>
          <w:lang w:val="bg-BG"/>
        </w:rPr>
        <w:t xml:space="preserve">задържа гаранцията за изпълнение, като си запазва правото да изисква и други обезщетения за претърпени вреди. </w:t>
      </w:r>
    </w:p>
    <w:p w14:paraId="5EB54A9F" w14:textId="77777777" w:rsidR="00D84B5D" w:rsidRPr="00A2638C" w:rsidRDefault="00D84B5D" w:rsidP="00D84B5D">
      <w:pPr>
        <w:pStyle w:val="Default"/>
        <w:jc w:val="both"/>
        <w:rPr>
          <w:color w:val="auto"/>
          <w:lang w:val="bg-BG"/>
        </w:rPr>
      </w:pPr>
      <w:r w:rsidRPr="00A2638C">
        <w:rPr>
          <w:b/>
          <w:bCs/>
          <w:color w:val="auto"/>
          <w:lang w:val="bg-BG"/>
        </w:rPr>
        <w:t xml:space="preserve">Чл. 61. ВЪЗЛОЖИТЕЛЯТ </w:t>
      </w:r>
      <w:r w:rsidRPr="00A2638C">
        <w:rPr>
          <w:color w:val="auto"/>
          <w:lang w:val="bg-BG"/>
        </w:rPr>
        <w:t xml:space="preserve">прекратява договора в случаите по чл. 118, ал.1 от ЗОП, без да дължи обезщетение на </w:t>
      </w:r>
      <w:r w:rsidRPr="00A2638C">
        <w:rPr>
          <w:b/>
          <w:bCs/>
          <w:color w:val="auto"/>
          <w:lang w:val="bg-BG"/>
        </w:rPr>
        <w:t xml:space="preserve">ИЗПЪЛНИТЕЛЯ </w:t>
      </w:r>
      <w:r w:rsidRPr="00A2638C">
        <w:rPr>
          <w:color w:val="auto"/>
          <w:lang w:val="bg-BG"/>
        </w:rPr>
        <w:t xml:space="preserve">за претърпени от прекратяването на договора вреди, освен ако прекратяването е на основание чл. 118, ал. 1, т. 1 от ЗОП. В последния случай, размерът на обезщетението се определя в протокол или споразумение, подписано от страните, а при непостигане на съгласие – по реда на клаузата за разрешаване на спорове по този договор. </w:t>
      </w:r>
    </w:p>
    <w:p w14:paraId="6BFCA076" w14:textId="77777777" w:rsidR="00D84B5D" w:rsidRPr="00A2638C" w:rsidRDefault="00D84B5D" w:rsidP="00D84B5D">
      <w:pPr>
        <w:pStyle w:val="Default"/>
        <w:jc w:val="both"/>
        <w:rPr>
          <w:color w:val="auto"/>
          <w:lang w:val="bg-BG"/>
        </w:rPr>
      </w:pPr>
      <w:r w:rsidRPr="00A2638C">
        <w:rPr>
          <w:b/>
          <w:bCs/>
          <w:color w:val="auto"/>
          <w:lang w:val="bg-BG"/>
        </w:rPr>
        <w:t xml:space="preserve">Чл. 62. </w:t>
      </w:r>
      <w:r w:rsidRPr="00A2638C">
        <w:rPr>
          <w:color w:val="auto"/>
          <w:lang w:val="bg-BG"/>
        </w:rPr>
        <w:t xml:space="preserve">Във всички случаи на прекратяване на договора, освен при прекратяване на юридическо лице – страна по договора без правоприемство: </w:t>
      </w:r>
    </w:p>
    <w:p w14:paraId="55A4B285" w14:textId="77777777" w:rsidR="00D84B5D" w:rsidRPr="00A2638C" w:rsidRDefault="00D84B5D" w:rsidP="00D84B5D">
      <w:pPr>
        <w:pStyle w:val="Default"/>
        <w:jc w:val="both"/>
        <w:rPr>
          <w:color w:val="auto"/>
          <w:lang w:val="bg-BG"/>
        </w:rPr>
      </w:pPr>
      <w:r w:rsidRPr="00A2638C">
        <w:rPr>
          <w:color w:val="auto"/>
          <w:lang w:val="bg-BG"/>
        </w:rPr>
        <w:lastRenderedPageBreak/>
        <w:t xml:space="preserve">1. </w:t>
      </w:r>
      <w:r w:rsidRPr="00A2638C">
        <w:rPr>
          <w:b/>
          <w:bCs/>
          <w:color w:val="auto"/>
          <w:lang w:val="bg-BG"/>
        </w:rPr>
        <w:t xml:space="preserve">ВЪЗЛОЖИТЕЛЯТ </w:t>
      </w:r>
      <w:r w:rsidRPr="00A2638C">
        <w:rPr>
          <w:color w:val="auto"/>
          <w:lang w:val="bg-BG"/>
        </w:rPr>
        <w:t xml:space="preserve">и </w:t>
      </w:r>
      <w:r w:rsidRPr="00A2638C">
        <w:rPr>
          <w:b/>
          <w:bCs/>
          <w:color w:val="auto"/>
          <w:lang w:val="bg-BG"/>
        </w:rPr>
        <w:t xml:space="preserve">ИЗПЪЛНИТЕЛЯТ </w:t>
      </w:r>
      <w:r w:rsidRPr="00A2638C">
        <w:rPr>
          <w:color w:val="auto"/>
          <w:lang w:val="bg-BG"/>
        </w:rPr>
        <w:t xml:space="preserve">съставят констативен протокол за извършената към момента на прекратяване работа и размера на евентуално дължимите плащания; и </w:t>
      </w:r>
    </w:p>
    <w:p w14:paraId="2A6188A3" w14:textId="77777777" w:rsidR="00D84B5D" w:rsidRPr="00A2638C" w:rsidRDefault="00D84B5D" w:rsidP="00D84B5D">
      <w:pPr>
        <w:pStyle w:val="Default"/>
        <w:jc w:val="both"/>
        <w:rPr>
          <w:color w:val="auto"/>
          <w:lang w:val="bg-BG"/>
        </w:rPr>
      </w:pPr>
      <w:r w:rsidRPr="00A2638C">
        <w:rPr>
          <w:color w:val="auto"/>
          <w:lang w:val="bg-BG"/>
        </w:rPr>
        <w:t xml:space="preserve">2. </w:t>
      </w:r>
      <w:r w:rsidRPr="00A2638C">
        <w:rPr>
          <w:b/>
          <w:bCs/>
          <w:color w:val="auto"/>
          <w:lang w:val="bg-BG"/>
        </w:rPr>
        <w:t xml:space="preserve">ИЗПЪЛНИТЕЛЯТ </w:t>
      </w:r>
      <w:r w:rsidRPr="00A2638C">
        <w:rPr>
          <w:color w:val="auto"/>
          <w:lang w:val="bg-BG"/>
        </w:rPr>
        <w:t xml:space="preserve">се задължава: </w:t>
      </w:r>
    </w:p>
    <w:p w14:paraId="7AC39367" w14:textId="77777777" w:rsidR="00D84B5D" w:rsidRPr="00A2638C" w:rsidRDefault="00D84B5D" w:rsidP="00D84B5D">
      <w:pPr>
        <w:pStyle w:val="Default"/>
        <w:jc w:val="both"/>
        <w:rPr>
          <w:color w:val="auto"/>
          <w:lang w:val="bg-BG"/>
        </w:rPr>
      </w:pPr>
      <w:r w:rsidRPr="00A2638C">
        <w:rPr>
          <w:color w:val="auto"/>
          <w:lang w:val="bg-BG"/>
        </w:rPr>
        <w:t xml:space="preserve">а) да преустанови изпълнението на СМР, с изключение на такива дейности, каквито може да бъдат необходими и поискани от </w:t>
      </w:r>
      <w:r w:rsidRPr="00A2638C">
        <w:rPr>
          <w:b/>
          <w:bCs/>
          <w:color w:val="auto"/>
          <w:lang w:val="bg-BG"/>
        </w:rPr>
        <w:t>ВЪЗЛОЖИТЕЛЯ</w:t>
      </w:r>
      <w:r w:rsidRPr="00A2638C">
        <w:rPr>
          <w:color w:val="auto"/>
          <w:lang w:val="bg-BG"/>
        </w:rPr>
        <w:t xml:space="preserve">; </w:t>
      </w:r>
    </w:p>
    <w:p w14:paraId="3BFACD7B" w14:textId="77777777" w:rsidR="00D84B5D" w:rsidRPr="00A2638C" w:rsidRDefault="00D84B5D" w:rsidP="00D84B5D">
      <w:pPr>
        <w:pStyle w:val="Default"/>
        <w:jc w:val="both"/>
        <w:rPr>
          <w:color w:val="auto"/>
          <w:lang w:val="bg-BG"/>
        </w:rPr>
      </w:pPr>
      <w:r w:rsidRPr="00A2638C">
        <w:rPr>
          <w:color w:val="auto"/>
          <w:lang w:val="bg-BG"/>
        </w:rPr>
        <w:t xml:space="preserve">б) да предаде на </w:t>
      </w:r>
      <w:r w:rsidRPr="00A2638C">
        <w:rPr>
          <w:b/>
          <w:bCs/>
          <w:color w:val="auto"/>
          <w:lang w:val="bg-BG"/>
        </w:rPr>
        <w:t xml:space="preserve">ВЪЗЛОЖИТЕЛЯ </w:t>
      </w:r>
      <w:r w:rsidRPr="00A2638C">
        <w:rPr>
          <w:color w:val="auto"/>
          <w:lang w:val="bg-BG"/>
        </w:rPr>
        <w:t xml:space="preserve">всички документи, изготвени от него в изпълнение на договора до датата на прекратяването; и </w:t>
      </w:r>
    </w:p>
    <w:p w14:paraId="1FA9B34A" w14:textId="77777777" w:rsidR="00D84B5D" w:rsidRPr="00A2638C" w:rsidRDefault="00D84B5D" w:rsidP="00D84B5D">
      <w:pPr>
        <w:pStyle w:val="Default"/>
        <w:jc w:val="both"/>
        <w:rPr>
          <w:color w:val="auto"/>
          <w:lang w:val="bg-BG"/>
        </w:rPr>
      </w:pPr>
      <w:r w:rsidRPr="00A2638C">
        <w:rPr>
          <w:color w:val="auto"/>
          <w:lang w:val="bg-BG"/>
        </w:rPr>
        <w:t xml:space="preserve">в) да върне на </w:t>
      </w:r>
      <w:r w:rsidRPr="00A2638C">
        <w:rPr>
          <w:b/>
          <w:bCs/>
          <w:color w:val="auto"/>
          <w:lang w:val="bg-BG"/>
        </w:rPr>
        <w:t xml:space="preserve">ВЪЗЛОЖИТЕЛЯ </w:t>
      </w:r>
      <w:r w:rsidRPr="00A2638C">
        <w:rPr>
          <w:color w:val="auto"/>
          <w:lang w:val="bg-BG"/>
        </w:rPr>
        <w:t xml:space="preserve">всички документи и материали, които са собственост на </w:t>
      </w:r>
      <w:r w:rsidRPr="00A2638C">
        <w:rPr>
          <w:b/>
          <w:bCs/>
          <w:color w:val="auto"/>
          <w:lang w:val="bg-BG"/>
        </w:rPr>
        <w:t xml:space="preserve">ВЪЗЛОЖИТЕЛЯ </w:t>
      </w:r>
      <w:r w:rsidRPr="00A2638C">
        <w:rPr>
          <w:color w:val="auto"/>
          <w:lang w:val="bg-BG"/>
        </w:rPr>
        <w:t xml:space="preserve">и са били предоставени на </w:t>
      </w:r>
      <w:r w:rsidRPr="00A2638C">
        <w:rPr>
          <w:b/>
          <w:bCs/>
          <w:color w:val="auto"/>
          <w:lang w:val="bg-BG"/>
        </w:rPr>
        <w:t xml:space="preserve">ИЗПЪЛНИТЕЛЯ </w:t>
      </w:r>
      <w:r w:rsidRPr="00A2638C">
        <w:rPr>
          <w:color w:val="auto"/>
          <w:lang w:val="bg-BG"/>
        </w:rPr>
        <w:t xml:space="preserve">във връзка с предмета на договора. </w:t>
      </w:r>
    </w:p>
    <w:p w14:paraId="4C4FDBEC" w14:textId="77777777" w:rsidR="00D84B5D" w:rsidRPr="00A2638C" w:rsidRDefault="00D84B5D" w:rsidP="00D84B5D">
      <w:pPr>
        <w:pStyle w:val="Default"/>
        <w:jc w:val="both"/>
        <w:rPr>
          <w:color w:val="auto"/>
          <w:lang w:val="bg-BG"/>
        </w:rPr>
      </w:pPr>
      <w:r w:rsidRPr="00A2638C">
        <w:rPr>
          <w:b/>
          <w:bCs/>
          <w:color w:val="auto"/>
          <w:lang w:val="bg-BG"/>
        </w:rPr>
        <w:t xml:space="preserve">Чл. 63. </w:t>
      </w:r>
      <w:r w:rsidRPr="00A2638C">
        <w:rPr>
          <w:color w:val="auto"/>
          <w:lang w:val="bg-BG"/>
        </w:rPr>
        <w:t xml:space="preserve">При предсрочно прекратяване на договора, </w:t>
      </w:r>
      <w:r w:rsidRPr="00A2638C">
        <w:rPr>
          <w:b/>
          <w:bCs/>
          <w:color w:val="auto"/>
          <w:lang w:val="bg-BG"/>
        </w:rPr>
        <w:t xml:space="preserve">ВЪЗЛОЖИТЕЛЯТ </w:t>
      </w:r>
      <w:r w:rsidRPr="00A2638C">
        <w:rPr>
          <w:color w:val="auto"/>
          <w:lang w:val="bg-BG"/>
        </w:rPr>
        <w:t xml:space="preserve">е длъжен да заплати на </w:t>
      </w:r>
      <w:r w:rsidRPr="00A2638C">
        <w:rPr>
          <w:b/>
          <w:bCs/>
          <w:color w:val="auto"/>
          <w:lang w:val="bg-BG"/>
        </w:rPr>
        <w:t xml:space="preserve">ИЗПЪЛНИТЕЛЯ </w:t>
      </w:r>
      <w:r w:rsidRPr="00A2638C">
        <w:rPr>
          <w:color w:val="auto"/>
          <w:lang w:val="bg-BG"/>
        </w:rPr>
        <w:t xml:space="preserve">реално изпълнените и приети по установения ред СМР, а </w:t>
      </w:r>
      <w:r w:rsidRPr="00A2638C">
        <w:rPr>
          <w:b/>
          <w:bCs/>
          <w:color w:val="auto"/>
          <w:lang w:val="bg-BG"/>
        </w:rPr>
        <w:t xml:space="preserve">ИЗПЪЛНИТЕЛЯТ </w:t>
      </w:r>
      <w:r w:rsidRPr="00A2638C">
        <w:rPr>
          <w:color w:val="auto"/>
          <w:lang w:val="bg-BG"/>
        </w:rPr>
        <w:t xml:space="preserve">е длъжен да възстанови на </w:t>
      </w:r>
      <w:r w:rsidRPr="00A2638C">
        <w:rPr>
          <w:b/>
          <w:bCs/>
          <w:color w:val="auto"/>
          <w:lang w:val="bg-BG"/>
        </w:rPr>
        <w:t xml:space="preserve">ВЪЗЛОЖИТЕЛЯ </w:t>
      </w:r>
      <w:r w:rsidRPr="00A2638C">
        <w:rPr>
          <w:color w:val="auto"/>
          <w:lang w:val="bg-BG"/>
        </w:rPr>
        <w:t xml:space="preserve">неусвоената част от авансово предоставените средства. Когато прекратяването на договора е по вина на </w:t>
      </w:r>
      <w:r w:rsidRPr="00A2638C">
        <w:rPr>
          <w:b/>
          <w:bCs/>
          <w:color w:val="auto"/>
          <w:lang w:val="bg-BG"/>
        </w:rPr>
        <w:t>ИЗПЪЛНИТЕЛЯ</w:t>
      </w:r>
      <w:r w:rsidRPr="00A2638C">
        <w:rPr>
          <w:color w:val="auto"/>
          <w:lang w:val="bg-BG"/>
        </w:rPr>
        <w:t xml:space="preserve">, той дължи и законната лихва върху частта от авансово предоставените средства, подлежащи на връщане, за периода от датата на прекратяване на договора до тяхното връщане. </w:t>
      </w:r>
    </w:p>
    <w:p w14:paraId="2EB4D5DC" w14:textId="77777777" w:rsidR="00D84B5D" w:rsidRPr="00A2638C" w:rsidRDefault="00D84B5D" w:rsidP="00D84B5D">
      <w:pPr>
        <w:pStyle w:val="Default"/>
        <w:jc w:val="both"/>
        <w:rPr>
          <w:color w:val="auto"/>
          <w:lang w:val="bg-BG"/>
        </w:rPr>
      </w:pPr>
    </w:p>
    <w:p w14:paraId="6A7D2CB0" w14:textId="77777777" w:rsidR="00D84B5D" w:rsidRPr="00A2638C" w:rsidRDefault="00D84B5D" w:rsidP="00D84B5D">
      <w:pPr>
        <w:pStyle w:val="Default"/>
        <w:jc w:val="both"/>
        <w:rPr>
          <w:color w:val="auto"/>
          <w:lang w:val="bg-BG"/>
        </w:rPr>
      </w:pPr>
      <w:r w:rsidRPr="00A2638C">
        <w:rPr>
          <w:b/>
          <w:bCs/>
          <w:color w:val="auto"/>
          <w:lang w:val="bg-BG"/>
        </w:rPr>
        <w:t xml:space="preserve">XVI. ОБМЕН НА ИНФОРМАЦИЯ </w:t>
      </w:r>
    </w:p>
    <w:p w14:paraId="5F285EFC" w14:textId="77777777" w:rsidR="00D84B5D" w:rsidRPr="005E576F" w:rsidRDefault="00D84B5D" w:rsidP="00D84B5D">
      <w:pPr>
        <w:pStyle w:val="Default"/>
        <w:jc w:val="both"/>
        <w:rPr>
          <w:color w:val="auto"/>
          <w:lang w:val="bg-BG"/>
        </w:rPr>
      </w:pPr>
      <w:r w:rsidRPr="00A2638C">
        <w:rPr>
          <w:b/>
          <w:bCs/>
          <w:color w:val="auto"/>
          <w:lang w:val="bg-BG"/>
        </w:rPr>
        <w:t>Чл. 64</w:t>
      </w:r>
      <w:r w:rsidRPr="00A2638C">
        <w:rPr>
          <w:color w:val="auto"/>
          <w:lang w:val="bg-BG"/>
        </w:rPr>
        <w:t xml:space="preserve">. </w:t>
      </w:r>
      <w:r w:rsidRPr="00A2638C">
        <w:rPr>
          <w:b/>
          <w:bCs/>
          <w:color w:val="auto"/>
          <w:lang w:val="bg-BG"/>
        </w:rPr>
        <w:t xml:space="preserve">(1) </w:t>
      </w:r>
      <w:r w:rsidRPr="00A2638C">
        <w:rPr>
          <w:color w:val="auto"/>
          <w:lang w:val="bg-BG"/>
        </w:rPr>
        <w:t xml:space="preserve">Страните по настоящия договор следва да отправят всички съобщения и уведомления </w:t>
      </w:r>
      <w:r w:rsidRPr="005E576F">
        <w:rPr>
          <w:color w:val="auto"/>
          <w:lang w:val="bg-BG"/>
        </w:rPr>
        <w:t xml:space="preserve">помежду си само в писмена форма за действителност. С оглед оперативност при изпълнение е допустима и неформална комуникация между страните – по телефон, факс и/или електронна поща. </w:t>
      </w:r>
    </w:p>
    <w:p w14:paraId="2AD0DDD6" w14:textId="77777777" w:rsidR="00D84B5D" w:rsidRPr="005E576F" w:rsidRDefault="00D84B5D" w:rsidP="00D84B5D">
      <w:pPr>
        <w:pStyle w:val="Default"/>
        <w:jc w:val="both"/>
        <w:rPr>
          <w:color w:val="auto"/>
          <w:lang w:val="bg-BG"/>
        </w:rPr>
      </w:pPr>
      <w:r w:rsidRPr="005E576F">
        <w:rPr>
          <w:b/>
          <w:bCs/>
          <w:color w:val="auto"/>
          <w:lang w:val="bg-BG"/>
        </w:rPr>
        <w:t xml:space="preserve">(2) </w:t>
      </w:r>
      <w:r w:rsidRPr="005E576F">
        <w:rPr>
          <w:color w:val="auto"/>
          <w:lang w:val="bg-BG"/>
        </w:rPr>
        <w:t xml:space="preserve">За целите на този договор данните и лицата за контакт на страните са, както следва: </w:t>
      </w:r>
    </w:p>
    <w:p w14:paraId="29DB30FD" w14:textId="77777777" w:rsidR="00D84B5D" w:rsidRPr="005E576F" w:rsidRDefault="00D84B5D" w:rsidP="00D84B5D">
      <w:pPr>
        <w:pStyle w:val="Default"/>
        <w:jc w:val="both"/>
        <w:rPr>
          <w:color w:val="auto"/>
          <w:lang w:val="bg-BG"/>
        </w:rPr>
      </w:pPr>
      <w:r w:rsidRPr="005E576F">
        <w:rPr>
          <w:color w:val="auto"/>
          <w:lang w:val="bg-BG"/>
        </w:rPr>
        <w:t xml:space="preserve">1. За </w:t>
      </w:r>
      <w:r w:rsidRPr="005E576F">
        <w:rPr>
          <w:b/>
          <w:bCs/>
          <w:color w:val="auto"/>
          <w:lang w:val="bg-BG"/>
        </w:rPr>
        <w:t>ВЪЗЛОЖИТЕЛЯ</w:t>
      </w:r>
      <w:r w:rsidRPr="005E576F">
        <w:rPr>
          <w:color w:val="auto"/>
          <w:lang w:val="bg-BG"/>
        </w:rPr>
        <w:t xml:space="preserve">: </w:t>
      </w:r>
    </w:p>
    <w:p w14:paraId="58F31002" w14:textId="73861E9F" w:rsidR="00D84B5D" w:rsidRPr="005E576F" w:rsidRDefault="00D84B5D" w:rsidP="00D84B5D">
      <w:pPr>
        <w:pStyle w:val="Default"/>
        <w:jc w:val="both"/>
        <w:rPr>
          <w:i/>
          <w:color w:val="auto"/>
          <w:lang w:val="bg-BG"/>
        </w:rPr>
      </w:pPr>
      <w:r w:rsidRPr="005E576F">
        <w:rPr>
          <w:i/>
          <w:color w:val="auto"/>
          <w:lang w:val="bg-BG"/>
        </w:rPr>
        <w:t xml:space="preserve">Адрес за кореспонденция: </w:t>
      </w:r>
      <w:r w:rsidRPr="005E576F">
        <w:rPr>
          <w:i/>
          <w:iCs/>
          <w:color w:val="auto"/>
          <w:lang w:val="bg-BG"/>
        </w:rPr>
        <w:t>п.к.2</w:t>
      </w:r>
      <w:r w:rsidR="002C774B" w:rsidRPr="005E576F">
        <w:rPr>
          <w:i/>
          <w:iCs/>
          <w:color w:val="auto"/>
          <w:lang w:val="bg-BG"/>
        </w:rPr>
        <w:t>100</w:t>
      </w:r>
      <w:r w:rsidRPr="005E576F">
        <w:rPr>
          <w:i/>
          <w:iCs/>
          <w:color w:val="auto"/>
          <w:lang w:val="bg-BG"/>
        </w:rPr>
        <w:t xml:space="preserve">, </w:t>
      </w:r>
      <w:r w:rsidRPr="005E576F">
        <w:rPr>
          <w:i/>
          <w:lang w:val="bg-BG"/>
        </w:rPr>
        <w:t xml:space="preserve">гр. </w:t>
      </w:r>
      <w:r w:rsidR="002C774B" w:rsidRPr="005E576F">
        <w:rPr>
          <w:i/>
          <w:lang w:val="bg-BG"/>
        </w:rPr>
        <w:t>Елин Пелин</w:t>
      </w:r>
      <w:r w:rsidRPr="005E576F">
        <w:rPr>
          <w:i/>
          <w:iCs/>
          <w:color w:val="auto"/>
          <w:lang w:val="bg-BG"/>
        </w:rPr>
        <w:t xml:space="preserve">, </w:t>
      </w:r>
      <w:r w:rsidR="002C774B" w:rsidRPr="005E576F">
        <w:rPr>
          <w:i/>
          <w:iCs/>
          <w:color w:val="auto"/>
          <w:lang w:val="bg-BG"/>
        </w:rPr>
        <w:t>п</w:t>
      </w:r>
      <w:r w:rsidRPr="005E576F">
        <w:rPr>
          <w:i/>
          <w:shd w:val="clear" w:color="auto" w:fill="FFFFFF"/>
          <w:lang w:val="bg-BG"/>
        </w:rPr>
        <w:t>л. „</w:t>
      </w:r>
      <w:r w:rsidR="002C774B" w:rsidRPr="005E576F">
        <w:rPr>
          <w:i/>
          <w:shd w:val="clear" w:color="auto" w:fill="FFFFFF"/>
          <w:lang w:val="bg-BG"/>
        </w:rPr>
        <w:t>Независимост</w:t>
      </w:r>
      <w:r w:rsidRPr="005E576F">
        <w:rPr>
          <w:i/>
          <w:shd w:val="clear" w:color="auto" w:fill="FFFFFF"/>
          <w:lang w:val="bg-BG"/>
        </w:rPr>
        <w:t>“ № 1</w:t>
      </w:r>
    </w:p>
    <w:p w14:paraId="7FB9FC1B" w14:textId="06920A5A" w:rsidR="00D84B5D" w:rsidRPr="005E576F" w:rsidRDefault="00D84B5D" w:rsidP="00D84B5D">
      <w:pPr>
        <w:pStyle w:val="Default"/>
        <w:jc w:val="both"/>
        <w:rPr>
          <w:i/>
          <w:color w:val="auto"/>
          <w:lang w:val="bg-BG"/>
        </w:rPr>
      </w:pPr>
      <w:r w:rsidRPr="005E576F">
        <w:rPr>
          <w:i/>
          <w:color w:val="auto"/>
          <w:lang w:val="bg-BG"/>
        </w:rPr>
        <w:t>Тел</w:t>
      </w:r>
      <w:r w:rsidR="002C774B" w:rsidRPr="005E576F">
        <w:rPr>
          <w:i/>
          <w:color w:val="auto"/>
          <w:lang w:val="bg-BG"/>
        </w:rPr>
        <w:t>.</w:t>
      </w:r>
      <w:r w:rsidRPr="005E576F">
        <w:rPr>
          <w:i/>
          <w:lang w:val="bg-BG"/>
        </w:rPr>
        <w:t>………………………………….</w:t>
      </w:r>
    </w:p>
    <w:p w14:paraId="1D09A0C8" w14:textId="44055336" w:rsidR="00D84B5D" w:rsidRPr="005E576F" w:rsidRDefault="00D84B5D" w:rsidP="00D84B5D">
      <w:pPr>
        <w:pStyle w:val="Default"/>
        <w:jc w:val="both"/>
        <w:rPr>
          <w:i/>
          <w:color w:val="auto"/>
          <w:lang w:val="bg-BG"/>
        </w:rPr>
      </w:pPr>
      <w:r w:rsidRPr="005E576F">
        <w:rPr>
          <w:i/>
          <w:color w:val="auto"/>
          <w:lang w:val="bg-BG"/>
        </w:rPr>
        <w:t>Факс: 0</w:t>
      </w:r>
      <w:r w:rsidR="002C774B" w:rsidRPr="005E576F">
        <w:rPr>
          <w:i/>
          <w:color w:val="auto"/>
          <w:lang w:val="bg-BG"/>
        </w:rPr>
        <w:t>.</w:t>
      </w:r>
      <w:r w:rsidRPr="005E576F">
        <w:rPr>
          <w:i/>
          <w:lang w:val="bg-BG"/>
        </w:rPr>
        <w:t>……………………..</w:t>
      </w:r>
    </w:p>
    <w:p w14:paraId="1569CDA2" w14:textId="521A44FC" w:rsidR="00D84B5D" w:rsidRPr="005E576F" w:rsidRDefault="00D84B5D" w:rsidP="00D84B5D">
      <w:pPr>
        <w:pStyle w:val="Default"/>
        <w:jc w:val="both"/>
        <w:rPr>
          <w:i/>
          <w:color w:val="auto"/>
          <w:lang w:val="bg-BG"/>
        </w:rPr>
      </w:pPr>
      <w:proofErr w:type="spellStart"/>
      <w:r w:rsidRPr="005E576F">
        <w:rPr>
          <w:i/>
          <w:color w:val="auto"/>
          <w:lang w:val="bg-BG"/>
        </w:rPr>
        <w:t>e-mail</w:t>
      </w:r>
      <w:proofErr w:type="spellEnd"/>
      <w:r w:rsidRPr="005E576F">
        <w:rPr>
          <w:i/>
          <w:color w:val="auto"/>
          <w:lang w:val="bg-BG"/>
        </w:rPr>
        <w:t xml:space="preserve">: </w:t>
      </w:r>
      <w:r w:rsidR="002C774B" w:rsidRPr="005E576F">
        <w:rPr>
          <w:bCs/>
          <w:color w:val="A50021"/>
          <w:lang w:val="bg-BG"/>
        </w:rPr>
        <w:t>.</w:t>
      </w:r>
      <w:r w:rsidRPr="005E576F">
        <w:rPr>
          <w:i/>
          <w:lang w:val="bg-BG"/>
        </w:rPr>
        <w:t xml:space="preserve"> ………………………….</w:t>
      </w:r>
    </w:p>
    <w:p w14:paraId="17028371" w14:textId="77777777" w:rsidR="00D84B5D" w:rsidRPr="005E576F" w:rsidRDefault="00D84B5D" w:rsidP="00D84B5D">
      <w:pPr>
        <w:pStyle w:val="Default"/>
        <w:jc w:val="both"/>
        <w:rPr>
          <w:i/>
          <w:color w:val="auto"/>
          <w:lang w:val="bg-BG"/>
        </w:rPr>
      </w:pPr>
      <w:r w:rsidRPr="005E576F">
        <w:rPr>
          <w:i/>
          <w:color w:val="auto"/>
          <w:lang w:val="bg-BG"/>
        </w:rPr>
        <w:t xml:space="preserve">Лице за контакт: </w:t>
      </w:r>
      <w:r w:rsidRPr="005E576F">
        <w:rPr>
          <w:i/>
          <w:iCs/>
          <w:color w:val="auto"/>
          <w:lang w:val="bg-BG"/>
        </w:rPr>
        <w:t>…………………………….-…………………………….</w:t>
      </w:r>
    </w:p>
    <w:p w14:paraId="56793362" w14:textId="77777777" w:rsidR="00D84B5D" w:rsidRPr="005E576F" w:rsidRDefault="00D84B5D" w:rsidP="00D84B5D">
      <w:pPr>
        <w:pStyle w:val="Default"/>
        <w:jc w:val="both"/>
        <w:rPr>
          <w:color w:val="auto"/>
          <w:lang w:val="bg-BG"/>
        </w:rPr>
      </w:pPr>
      <w:r w:rsidRPr="005E576F">
        <w:rPr>
          <w:color w:val="auto"/>
          <w:lang w:val="bg-BG"/>
        </w:rPr>
        <w:t xml:space="preserve">2. За </w:t>
      </w:r>
      <w:r w:rsidRPr="005E576F">
        <w:rPr>
          <w:b/>
          <w:bCs/>
          <w:color w:val="auto"/>
          <w:lang w:val="bg-BG"/>
        </w:rPr>
        <w:t>ИЗПЪЛНИТЕЛЯ</w:t>
      </w:r>
      <w:r w:rsidRPr="005E576F">
        <w:rPr>
          <w:color w:val="auto"/>
          <w:lang w:val="bg-BG"/>
        </w:rPr>
        <w:t xml:space="preserve">: </w:t>
      </w:r>
    </w:p>
    <w:p w14:paraId="02B50C53" w14:textId="77777777" w:rsidR="00D84B5D" w:rsidRPr="005E576F" w:rsidRDefault="00D84B5D" w:rsidP="00D84B5D">
      <w:pPr>
        <w:pStyle w:val="Default"/>
        <w:jc w:val="both"/>
        <w:rPr>
          <w:i/>
          <w:iCs/>
          <w:color w:val="auto"/>
          <w:lang w:val="bg-BG"/>
        </w:rPr>
      </w:pPr>
      <w:r w:rsidRPr="005E576F">
        <w:rPr>
          <w:color w:val="auto"/>
          <w:lang w:val="bg-BG"/>
        </w:rPr>
        <w:t xml:space="preserve">Адрес за кореспонденция: </w:t>
      </w:r>
      <w:r w:rsidRPr="005E576F">
        <w:rPr>
          <w:i/>
          <w:iCs/>
          <w:color w:val="auto"/>
          <w:lang w:val="bg-BG"/>
        </w:rPr>
        <w:t xml:space="preserve">……………………………………. </w:t>
      </w:r>
    </w:p>
    <w:p w14:paraId="76A677D5" w14:textId="77777777" w:rsidR="00D84B5D" w:rsidRPr="005E576F" w:rsidRDefault="00D84B5D" w:rsidP="00D84B5D">
      <w:pPr>
        <w:pStyle w:val="Default"/>
        <w:jc w:val="both"/>
        <w:rPr>
          <w:color w:val="auto"/>
          <w:lang w:val="bg-BG"/>
        </w:rPr>
      </w:pPr>
      <w:r w:rsidRPr="005E576F">
        <w:rPr>
          <w:color w:val="auto"/>
          <w:lang w:val="bg-BG"/>
        </w:rPr>
        <w:t xml:space="preserve">Тел.: </w:t>
      </w:r>
      <w:r w:rsidRPr="005E576F">
        <w:rPr>
          <w:i/>
          <w:iCs/>
          <w:color w:val="auto"/>
          <w:lang w:val="bg-BG"/>
        </w:rPr>
        <w:t xml:space="preserve">……………………………………………….. </w:t>
      </w:r>
    </w:p>
    <w:p w14:paraId="6B50229C" w14:textId="77777777" w:rsidR="00D84B5D" w:rsidRPr="005E576F" w:rsidRDefault="00D84B5D" w:rsidP="00D84B5D">
      <w:pPr>
        <w:pStyle w:val="Default"/>
        <w:jc w:val="both"/>
        <w:rPr>
          <w:color w:val="auto"/>
          <w:lang w:val="bg-BG"/>
        </w:rPr>
      </w:pPr>
      <w:r w:rsidRPr="005E576F">
        <w:rPr>
          <w:color w:val="auto"/>
          <w:lang w:val="bg-BG"/>
        </w:rPr>
        <w:t xml:space="preserve">Факс: ………………………………………… </w:t>
      </w:r>
    </w:p>
    <w:p w14:paraId="7C4CB1BB" w14:textId="77777777" w:rsidR="00D84B5D" w:rsidRPr="005E576F" w:rsidRDefault="00D84B5D" w:rsidP="00D84B5D">
      <w:pPr>
        <w:pStyle w:val="Default"/>
        <w:jc w:val="both"/>
        <w:rPr>
          <w:color w:val="auto"/>
          <w:lang w:val="bg-BG"/>
        </w:rPr>
      </w:pPr>
      <w:proofErr w:type="spellStart"/>
      <w:r w:rsidRPr="005E576F">
        <w:rPr>
          <w:color w:val="auto"/>
          <w:lang w:val="bg-BG"/>
        </w:rPr>
        <w:t>e-mail</w:t>
      </w:r>
      <w:proofErr w:type="spellEnd"/>
      <w:r w:rsidRPr="005E576F">
        <w:rPr>
          <w:color w:val="auto"/>
          <w:lang w:val="bg-BG"/>
        </w:rPr>
        <w:t xml:space="preserve">: </w:t>
      </w:r>
      <w:r w:rsidRPr="005E576F">
        <w:rPr>
          <w:i/>
          <w:iCs/>
          <w:color w:val="auto"/>
          <w:lang w:val="bg-BG"/>
        </w:rPr>
        <w:t xml:space="preserve">……………………………………………… </w:t>
      </w:r>
    </w:p>
    <w:p w14:paraId="254B44E7" w14:textId="77777777" w:rsidR="00D84B5D" w:rsidRPr="00A2638C" w:rsidRDefault="00D84B5D" w:rsidP="00D84B5D">
      <w:pPr>
        <w:pStyle w:val="Default"/>
        <w:jc w:val="both"/>
        <w:rPr>
          <w:color w:val="auto"/>
          <w:lang w:val="bg-BG"/>
        </w:rPr>
      </w:pPr>
      <w:r w:rsidRPr="005E576F">
        <w:rPr>
          <w:color w:val="auto"/>
          <w:lang w:val="bg-BG"/>
        </w:rPr>
        <w:t xml:space="preserve">Лице за контакт: </w:t>
      </w:r>
      <w:r w:rsidRPr="005E576F">
        <w:rPr>
          <w:i/>
          <w:iCs/>
          <w:color w:val="auto"/>
          <w:lang w:val="bg-BG"/>
        </w:rPr>
        <w:t>……………………………………..</w:t>
      </w:r>
      <w:r w:rsidRPr="00A2638C">
        <w:rPr>
          <w:i/>
          <w:iCs/>
          <w:color w:val="auto"/>
          <w:lang w:val="bg-BG"/>
        </w:rPr>
        <w:t xml:space="preserve"> </w:t>
      </w:r>
    </w:p>
    <w:p w14:paraId="539F1008"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За дата на уведомлението се счита: </w:t>
      </w:r>
    </w:p>
    <w:p w14:paraId="1836F300" w14:textId="77777777" w:rsidR="00D84B5D" w:rsidRPr="00A2638C" w:rsidRDefault="00D84B5D" w:rsidP="00D84B5D">
      <w:pPr>
        <w:pStyle w:val="Default"/>
        <w:jc w:val="both"/>
        <w:rPr>
          <w:color w:val="auto"/>
          <w:lang w:val="bg-BG"/>
        </w:rPr>
      </w:pPr>
      <w:r w:rsidRPr="00A2638C">
        <w:rPr>
          <w:color w:val="auto"/>
          <w:lang w:val="bg-BG"/>
        </w:rPr>
        <w:t xml:space="preserve">1. датата на предаването – при лично предаване на уведомлението; </w:t>
      </w:r>
    </w:p>
    <w:p w14:paraId="0F1516A7" w14:textId="77777777" w:rsidR="00D84B5D" w:rsidRPr="00A2638C" w:rsidRDefault="00D84B5D" w:rsidP="00D84B5D">
      <w:pPr>
        <w:pStyle w:val="Default"/>
        <w:jc w:val="both"/>
        <w:rPr>
          <w:color w:val="auto"/>
          <w:lang w:val="bg-BG"/>
        </w:rPr>
      </w:pPr>
      <w:r w:rsidRPr="00A2638C">
        <w:rPr>
          <w:color w:val="auto"/>
          <w:lang w:val="bg-BG"/>
        </w:rPr>
        <w:t xml:space="preserve">2. датата на пощенското клеймо на обратната разписка – при изпращане по пощата; </w:t>
      </w:r>
    </w:p>
    <w:p w14:paraId="3712BB5E" w14:textId="77777777" w:rsidR="00D84B5D" w:rsidRPr="00A2638C" w:rsidRDefault="00D84B5D" w:rsidP="00D84B5D">
      <w:pPr>
        <w:pStyle w:val="Default"/>
        <w:jc w:val="both"/>
        <w:rPr>
          <w:color w:val="auto"/>
          <w:lang w:val="bg-BG"/>
        </w:rPr>
      </w:pPr>
      <w:r w:rsidRPr="00A2638C">
        <w:rPr>
          <w:color w:val="auto"/>
          <w:lang w:val="bg-BG"/>
        </w:rPr>
        <w:t xml:space="preserve">3. датата на доставка, отбелязана върху куриерската разписка – при изпращане по куриер; </w:t>
      </w:r>
    </w:p>
    <w:p w14:paraId="64AACF8D" w14:textId="77777777" w:rsidR="00D84B5D" w:rsidRPr="00A2638C" w:rsidRDefault="00D84B5D" w:rsidP="00D84B5D">
      <w:pPr>
        <w:pStyle w:val="Default"/>
        <w:jc w:val="both"/>
        <w:rPr>
          <w:color w:val="auto"/>
          <w:lang w:val="bg-BG"/>
        </w:rPr>
      </w:pPr>
      <w:r w:rsidRPr="00A2638C">
        <w:rPr>
          <w:color w:val="auto"/>
          <w:lang w:val="bg-BG"/>
        </w:rPr>
        <w:t xml:space="preserve">4. датата на приемането – при изпращане по факс; </w:t>
      </w:r>
    </w:p>
    <w:p w14:paraId="07E93C3A" w14:textId="77777777" w:rsidR="00D84B5D" w:rsidRPr="00A2638C" w:rsidRDefault="00D84B5D" w:rsidP="00D84B5D">
      <w:pPr>
        <w:pStyle w:val="Default"/>
        <w:jc w:val="both"/>
        <w:rPr>
          <w:color w:val="auto"/>
          <w:lang w:val="bg-BG"/>
        </w:rPr>
      </w:pPr>
      <w:r w:rsidRPr="00A2638C">
        <w:rPr>
          <w:color w:val="auto"/>
          <w:lang w:val="bg-BG"/>
        </w:rPr>
        <w:t xml:space="preserve">5. датата на получаване – при изпращане по електронна поща. </w:t>
      </w:r>
    </w:p>
    <w:p w14:paraId="19B8350B"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w:t>
      </w:r>
      <w:r w:rsidRPr="00A2638C">
        <w:rPr>
          <w:color w:val="auto"/>
          <w:lang w:val="bg-BG"/>
        </w:rPr>
        <w:lastRenderedPageBreak/>
        <w:t>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 (</w:t>
      </w:r>
      <w:r w:rsidRPr="00A2638C">
        <w:rPr>
          <w:i/>
          <w:iCs/>
          <w:color w:val="auto"/>
          <w:lang w:val="bg-BG"/>
        </w:rPr>
        <w:t>три</w:t>
      </w:r>
      <w:r w:rsidRPr="00A2638C">
        <w:rPr>
          <w:color w:val="auto"/>
          <w:lang w:val="bg-BG"/>
        </w:rPr>
        <w:t xml:space="preserve">)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 </w:t>
      </w:r>
    </w:p>
    <w:p w14:paraId="4AD7B4C5" w14:textId="77777777" w:rsidR="00D84B5D" w:rsidRPr="00A2638C" w:rsidRDefault="00D84B5D" w:rsidP="00D84B5D">
      <w:pPr>
        <w:pStyle w:val="Default"/>
        <w:jc w:val="both"/>
        <w:rPr>
          <w:color w:val="auto"/>
          <w:lang w:val="bg-BG"/>
        </w:rPr>
      </w:pPr>
      <w:r w:rsidRPr="00A2638C">
        <w:rPr>
          <w:b/>
          <w:bCs/>
          <w:color w:val="auto"/>
          <w:lang w:val="bg-BG"/>
        </w:rPr>
        <w:t xml:space="preserve">(5) </w:t>
      </w:r>
      <w:r w:rsidRPr="00A2638C">
        <w:rPr>
          <w:color w:val="auto"/>
          <w:lang w:val="bg-BG"/>
        </w:rPr>
        <w:t xml:space="preserve">При преобразуване без прекратяване, промяна на наименованието, </w:t>
      </w:r>
      <w:proofErr w:type="spellStart"/>
      <w:r w:rsidRPr="00A2638C">
        <w:rPr>
          <w:color w:val="auto"/>
          <w:lang w:val="bg-BG"/>
        </w:rPr>
        <w:t>правноорганизационната</w:t>
      </w:r>
      <w:proofErr w:type="spellEnd"/>
      <w:r w:rsidRPr="00A2638C">
        <w:rPr>
          <w:color w:val="auto"/>
          <w:lang w:val="bg-BG"/>
        </w:rPr>
        <w:t xml:space="preserve"> форма, седалището, адреса на управление, предмета на дейност, срока на съществуване, органите на управление и представителство на </w:t>
      </w:r>
      <w:r w:rsidRPr="00A2638C">
        <w:rPr>
          <w:b/>
          <w:bCs/>
          <w:color w:val="auto"/>
          <w:lang w:val="bg-BG"/>
        </w:rPr>
        <w:t>ИЗПЪЛНИТЕЛЯ</w:t>
      </w:r>
      <w:r w:rsidRPr="00A2638C">
        <w:rPr>
          <w:color w:val="auto"/>
          <w:lang w:val="bg-BG"/>
        </w:rPr>
        <w:t xml:space="preserve">, същият се задължава да уведоми </w:t>
      </w:r>
      <w:r w:rsidRPr="00A2638C">
        <w:rPr>
          <w:b/>
          <w:bCs/>
          <w:color w:val="auto"/>
          <w:lang w:val="bg-BG"/>
        </w:rPr>
        <w:t xml:space="preserve">ВЪЗЛОЖИТЕЛЯ </w:t>
      </w:r>
      <w:r w:rsidRPr="00A2638C">
        <w:rPr>
          <w:color w:val="auto"/>
          <w:lang w:val="bg-BG"/>
        </w:rPr>
        <w:t>за промяната в срок до 3 (</w:t>
      </w:r>
      <w:r w:rsidRPr="00A2638C">
        <w:rPr>
          <w:i/>
          <w:iCs/>
          <w:color w:val="auto"/>
          <w:lang w:val="bg-BG"/>
        </w:rPr>
        <w:t>три</w:t>
      </w:r>
      <w:r w:rsidRPr="00A2638C">
        <w:rPr>
          <w:color w:val="auto"/>
          <w:lang w:val="bg-BG"/>
        </w:rPr>
        <w:t xml:space="preserve">) дни от вписването й в съответния регистър. </w:t>
      </w:r>
    </w:p>
    <w:p w14:paraId="503ED83C" w14:textId="77777777" w:rsidR="00D84B5D" w:rsidRPr="00A2638C" w:rsidRDefault="00D84B5D" w:rsidP="00D84B5D">
      <w:pPr>
        <w:pStyle w:val="Default"/>
        <w:jc w:val="both"/>
        <w:rPr>
          <w:color w:val="auto"/>
          <w:lang w:val="bg-BG"/>
        </w:rPr>
      </w:pPr>
    </w:p>
    <w:p w14:paraId="15FA5A81" w14:textId="77777777" w:rsidR="00D84B5D" w:rsidRPr="00A2638C" w:rsidRDefault="00D84B5D" w:rsidP="00D84B5D">
      <w:pPr>
        <w:pStyle w:val="Default"/>
        <w:jc w:val="both"/>
        <w:rPr>
          <w:color w:val="auto"/>
          <w:lang w:val="bg-BG"/>
        </w:rPr>
      </w:pPr>
      <w:r w:rsidRPr="00A2638C">
        <w:rPr>
          <w:b/>
          <w:bCs/>
          <w:color w:val="auto"/>
          <w:lang w:val="bg-BG"/>
        </w:rPr>
        <w:t xml:space="preserve">XVII. ЗАКЛЮЧИТЕЛНИ КЛАУЗИ </w:t>
      </w:r>
    </w:p>
    <w:p w14:paraId="406EBF22" w14:textId="77777777" w:rsidR="00D84B5D" w:rsidRPr="00A2638C" w:rsidRDefault="00D84B5D" w:rsidP="00D84B5D">
      <w:pPr>
        <w:pStyle w:val="Default"/>
        <w:jc w:val="both"/>
        <w:rPr>
          <w:color w:val="auto"/>
          <w:lang w:val="bg-BG"/>
        </w:rPr>
      </w:pPr>
      <w:r w:rsidRPr="00A2638C">
        <w:rPr>
          <w:b/>
          <w:bCs/>
          <w:color w:val="auto"/>
          <w:lang w:val="bg-BG"/>
        </w:rPr>
        <w:t>Чл. 65</w:t>
      </w:r>
      <w:r w:rsidRPr="00A2638C">
        <w:rPr>
          <w:color w:val="auto"/>
          <w:lang w:val="bg-BG"/>
        </w:rPr>
        <w:t xml:space="preserve">. </w:t>
      </w:r>
      <w:r w:rsidRPr="00A2638C">
        <w:rPr>
          <w:b/>
          <w:bCs/>
          <w:color w:val="auto"/>
          <w:lang w:val="bg-BG"/>
        </w:rPr>
        <w:t xml:space="preserve">(1) </w:t>
      </w:r>
      <w:r w:rsidRPr="00A2638C">
        <w:rPr>
          <w:color w:val="auto"/>
          <w:lang w:val="bg-BG"/>
        </w:rPr>
        <w:t xml:space="preserve">За всеки спор относно съществуването и действието на сключения договор или във връзка с неговото нарушаване, включително спорове и разногласия относно действителността, тълкуването, прекратяването, изпълнението или неизпълнението му, както и за всички въпроси, неуредени в този договор, се прилага българското право, като страните уреждат отношенията си чрез споразумение, изразено писмено. </w:t>
      </w:r>
    </w:p>
    <w:p w14:paraId="73A764FF"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Страните са длъжни да положат всички усилия, за да постигнат уреждане на възникнали между тях спорове по взаимно съгласие. Всяка от страните е длъжна да отговори в срок от 5 (пет) календарни дни на искане на другата страна за уреждане на възникнал спор по взаимно съгласие, изразено писмено. </w:t>
      </w:r>
    </w:p>
    <w:p w14:paraId="77DA8F2F"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След изтичането на срока по ал.2, или опитите за уреждане на спора не са довели до резултати в срок от 20 (двадесет) календарни дни от датата на първото искане, всяка от страните може да защити правата си по предвидения от закона ред. </w:t>
      </w:r>
    </w:p>
    <w:p w14:paraId="16B3E45B" w14:textId="77777777" w:rsidR="00D84B5D" w:rsidRPr="00A2638C" w:rsidRDefault="00D84B5D" w:rsidP="00D84B5D">
      <w:pPr>
        <w:pStyle w:val="Default"/>
        <w:jc w:val="both"/>
        <w:rPr>
          <w:color w:val="auto"/>
          <w:lang w:val="bg-BG"/>
        </w:rPr>
      </w:pPr>
      <w:r w:rsidRPr="00A2638C">
        <w:rPr>
          <w:b/>
          <w:bCs/>
          <w:color w:val="auto"/>
          <w:lang w:val="bg-BG"/>
        </w:rPr>
        <w:t xml:space="preserve">Чл. 66. </w:t>
      </w:r>
      <w:r w:rsidRPr="00A2638C">
        <w:rPr>
          <w:color w:val="auto"/>
          <w:lang w:val="bg-BG"/>
        </w:rPr>
        <w:t xml:space="preserve">За всички неуредени в настоящия договор отношения между страните се прилагат разпоредбите на действащото законодателство на Р България. </w:t>
      </w:r>
    </w:p>
    <w:p w14:paraId="0E4C284A" w14:textId="77777777" w:rsidR="00D84B5D" w:rsidRPr="00A2638C" w:rsidRDefault="00D84B5D" w:rsidP="00D84B5D">
      <w:pPr>
        <w:pStyle w:val="Default"/>
        <w:jc w:val="both"/>
        <w:rPr>
          <w:color w:val="auto"/>
          <w:lang w:val="bg-BG"/>
        </w:rPr>
      </w:pPr>
      <w:r w:rsidRPr="00A2638C">
        <w:rPr>
          <w:b/>
          <w:bCs/>
          <w:color w:val="auto"/>
          <w:lang w:val="bg-BG"/>
        </w:rPr>
        <w:t xml:space="preserve">Чл. 67. </w:t>
      </w:r>
      <w:r w:rsidRPr="00A2638C">
        <w:rPr>
          <w:color w:val="auto"/>
          <w:lang w:val="bg-BG"/>
        </w:rPr>
        <w:t xml:space="preserve">В случай на противоречие между каквито и да било уговорки между страните и влезли в сила нормативни актове, приложими към предмета на договора, тези уговорки се считат за невалидни и се заместват от съответните разпоредби на нормативния акт, без това да влече нищожност на договора и на останалите уговорки между страните. Нищожността на някоя клауза от договора не води до нищожност на друга клауза или на договора като цяло. </w:t>
      </w:r>
    </w:p>
    <w:p w14:paraId="1AB25F53" w14:textId="5CACE13F" w:rsidR="00D84B5D" w:rsidRPr="00A2638C" w:rsidRDefault="00D84B5D" w:rsidP="00D84B5D">
      <w:pPr>
        <w:pStyle w:val="Default"/>
        <w:jc w:val="both"/>
        <w:rPr>
          <w:color w:val="auto"/>
          <w:lang w:val="bg-BG"/>
        </w:rPr>
      </w:pPr>
      <w:r w:rsidRPr="00A2638C">
        <w:rPr>
          <w:b/>
          <w:bCs/>
          <w:color w:val="auto"/>
          <w:lang w:val="bg-BG"/>
        </w:rPr>
        <w:t xml:space="preserve">Чл. 68. </w:t>
      </w:r>
      <w:r w:rsidRPr="00A2638C">
        <w:rPr>
          <w:color w:val="auto"/>
          <w:lang w:val="bg-BG"/>
        </w:rPr>
        <w:t xml:space="preserve">Този Договор се </w:t>
      </w:r>
      <w:r w:rsidRPr="005E576F">
        <w:rPr>
          <w:color w:val="auto"/>
          <w:lang w:val="bg-BG"/>
        </w:rPr>
        <w:t xml:space="preserve">състои от </w:t>
      </w:r>
      <w:r w:rsidR="005E576F" w:rsidRPr="005E576F">
        <w:rPr>
          <w:color w:val="auto"/>
          <w:lang w:val="bg-BG"/>
        </w:rPr>
        <w:t>…..</w:t>
      </w:r>
      <w:r w:rsidRPr="005E576F">
        <w:rPr>
          <w:color w:val="auto"/>
          <w:lang w:val="bg-BG"/>
        </w:rPr>
        <w:t xml:space="preserve"> (</w:t>
      </w:r>
      <w:r w:rsidR="005E576F" w:rsidRPr="005E576F">
        <w:rPr>
          <w:color w:val="auto"/>
          <w:lang w:val="bg-BG"/>
        </w:rPr>
        <w:t>………</w:t>
      </w:r>
      <w:r w:rsidRPr="005E576F">
        <w:rPr>
          <w:color w:val="auto"/>
          <w:lang w:val="bg-BG"/>
        </w:rPr>
        <w:t xml:space="preserve"> </w:t>
      </w:r>
      <w:r w:rsidR="005E576F" w:rsidRPr="005E576F">
        <w:rPr>
          <w:color w:val="auto"/>
          <w:lang w:val="bg-BG"/>
        </w:rPr>
        <w:t>………</w:t>
      </w:r>
      <w:r w:rsidRPr="005E576F">
        <w:rPr>
          <w:color w:val="auto"/>
          <w:lang w:val="bg-BG"/>
        </w:rPr>
        <w:t>) страниц</w:t>
      </w:r>
      <w:r w:rsidRPr="00A2638C">
        <w:rPr>
          <w:color w:val="auto"/>
          <w:lang w:val="bg-BG"/>
        </w:rPr>
        <w:t>и и е изготвен и подписан в 3 (</w:t>
      </w:r>
      <w:r w:rsidRPr="00A2638C">
        <w:rPr>
          <w:i/>
          <w:iCs/>
          <w:color w:val="auto"/>
          <w:lang w:val="bg-BG"/>
        </w:rPr>
        <w:t>три</w:t>
      </w:r>
      <w:r w:rsidRPr="00A2638C">
        <w:rPr>
          <w:color w:val="auto"/>
          <w:lang w:val="bg-BG"/>
        </w:rPr>
        <w:t xml:space="preserve">) еднообразни екземпляра – един за </w:t>
      </w:r>
      <w:r w:rsidRPr="00A2638C">
        <w:rPr>
          <w:b/>
          <w:bCs/>
          <w:color w:val="auto"/>
          <w:lang w:val="bg-BG"/>
        </w:rPr>
        <w:t xml:space="preserve">ИЗПЪЛНИТЕЛЯ </w:t>
      </w:r>
      <w:r w:rsidRPr="00A2638C">
        <w:rPr>
          <w:color w:val="auto"/>
          <w:lang w:val="bg-BG"/>
        </w:rPr>
        <w:t xml:space="preserve">и два за </w:t>
      </w:r>
      <w:r w:rsidRPr="00A2638C">
        <w:rPr>
          <w:b/>
          <w:bCs/>
          <w:color w:val="auto"/>
          <w:lang w:val="bg-BG"/>
        </w:rPr>
        <w:t>ВЪЗЛОЖИТЕЛЯ</w:t>
      </w:r>
      <w:r w:rsidRPr="00A2638C">
        <w:rPr>
          <w:color w:val="auto"/>
          <w:lang w:val="bg-BG"/>
        </w:rPr>
        <w:t xml:space="preserve">. </w:t>
      </w:r>
    </w:p>
    <w:p w14:paraId="47FFAEB8" w14:textId="77777777" w:rsidR="00D84B5D" w:rsidRPr="00A2638C" w:rsidRDefault="00D84B5D" w:rsidP="00D84B5D">
      <w:pPr>
        <w:pStyle w:val="Default"/>
        <w:jc w:val="both"/>
        <w:rPr>
          <w:color w:val="auto"/>
          <w:lang w:val="bg-BG"/>
        </w:rPr>
      </w:pPr>
      <w:r w:rsidRPr="00A2638C">
        <w:rPr>
          <w:b/>
          <w:bCs/>
          <w:color w:val="auto"/>
          <w:lang w:val="bg-BG"/>
        </w:rPr>
        <w:t xml:space="preserve">Чл. 69. </w:t>
      </w:r>
      <w:r w:rsidRPr="00A2638C">
        <w:rPr>
          <w:color w:val="auto"/>
          <w:lang w:val="bg-BG"/>
        </w:rPr>
        <w:t xml:space="preserve">Към този договор се прилагат и са неразделна част от него следните приложения: </w:t>
      </w:r>
    </w:p>
    <w:p w14:paraId="36DEB232" w14:textId="77777777" w:rsidR="00D84B5D" w:rsidRPr="00A2638C" w:rsidRDefault="00D84B5D" w:rsidP="00D84B5D">
      <w:pPr>
        <w:pStyle w:val="Default"/>
        <w:jc w:val="both"/>
        <w:rPr>
          <w:color w:val="auto"/>
          <w:lang w:val="bg-BG"/>
        </w:rPr>
      </w:pPr>
      <w:r w:rsidRPr="00A2638C">
        <w:rPr>
          <w:color w:val="auto"/>
          <w:lang w:val="bg-BG"/>
        </w:rPr>
        <w:t xml:space="preserve">Приложение № 1 – Техническа спецификация; </w:t>
      </w:r>
    </w:p>
    <w:p w14:paraId="1866EA7A" w14:textId="77777777" w:rsidR="00D84B5D" w:rsidRPr="00A2638C" w:rsidRDefault="00D84B5D" w:rsidP="00D84B5D">
      <w:pPr>
        <w:pStyle w:val="Default"/>
        <w:jc w:val="both"/>
        <w:rPr>
          <w:color w:val="auto"/>
          <w:lang w:val="bg-BG"/>
        </w:rPr>
      </w:pPr>
      <w:r w:rsidRPr="00A2638C">
        <w:rPr>
          <w:color w:val="auto"/>
          <w:lang w:val="bg-BG"/>
        </w:rPr>
        <w:t>Приложение № 2 – Техническо предложение и неговите при</w:t>
      </w:r>
      <w:bookmarkStart w:id="1" w:name="_GoBack"/>
      <w:bookmarkEnd w:id="1"/>
      <w:r w:rsidRPr="00A2638C">
        <w:rPr>
          <w:color w:val="auto"/>
          <w:lang w:val="bg-BG"/>
        </w:rPr>
        <w:t xml:space="preserve">ложения; </w:t>
      </w:r>
    </w:p>
    <w:p w14:paraId="3F3E1AA5" w14:textId="77777777" w:rsidR="00D84B5D" w:rsidRPr="00A2638C" w:rsidRDefault="00D84B5D" w:rsidP="00D84B5D">
      <w:pPr>
        <w:pStyle w:val="Default"/>
        <w:jc w:val="both"/>
        <w:rPr>
          <w:color w:val="auto"/>
          <w:lang w:val="bg-BG"/>
        </w:rPr>
      </w:pPr>
      <w:r w:rsidRPr="00A2638C">
        <w:rPr>
          <w:color w:val="auto"/>
          <w:lang w:val="bg-BG"/>
        </w:rPr>
        <w:t xml:space="preserve">Приложение № 3 – Ценово предложение и неговите приложения; </w:t>
      </w:r>
    </w:p>
    <w:p w14:paraId="4C90FAFE" w14:textId="77777777" w:rsidR="00D84B5D" w:rsidRPr="00A2638C" w:rsidRDefault="00D84B5D" w:rsidP="00D84B5D">
      <w:pPr>
        <w:pStyle w:val="Default"/>
        <w:jc w:val="both"/>
        <w:rPr>
          <w:color w:val="auto"/>
          <w:lang w:val="bg-BG"/>
        </w:rPr>
      </w:pPr>
      <w:r w:rsidRPr="00A2638C">
        <w:rPr>
          <w:color w:val="auto"/>
          <w:lang w:val="bg-BG"/>
        </w:rPr>
        <w:t xml:space="preserve">Приложение № 4 – Копие от валидна застраховка за професионална отговорност; </w:t>
      </w:r>
    </w:p>
    <w:p w14:paraId="70F9ADF3" w14:textId="77777777" w:rsidR="00D84B5D" w:rsidRPr="00A2638C" w:rsidRDefault="00D84B5D" w:rsidP="00D84B5D">
      <w:pPr>
        <w:pStyle w:val="Default"/>
        <w:jc w:val="both"/>
        <w:rPr>
          <w:color w:val="auto"/>
          <w:lang w:val="bg-BG"/>
        </w:rPr>
      </w:pPr>
      <w:r w:rsidRPr="00A2638C">
        <w:rPr>
          <w:color w:val="auto"/>
          <w:lang w:val="bg-BG"/>
        </w:rPr>
        <w:t xml:space="preserve">Приложение № 5 - Копие/я от валидно Удостоверение за вписване в Централния професионален регистър на строителя. </w:t>
      </w:r>
    </w:p>
    <w:p w14:paraId="35932EA7" w14:textId="77777777" w:rsidR="00D84B5D" w:rsidRPr="00A2638C" w:rsidRDefault="00D84B5D" w:rsidP="00D84B5D">
      <w:pPr>
        <w:pStyle w:val="Default"/>
        <w:jc w:val="both"/>
        <w:rPr>
          <w:color w:val="auto"/>
          <w:lang w:val="bg-BG"/>
        </w:rPr>
      </w:pPr>
      <w:r w:rsidRPr="00A2638C">
        <w:rPr>
          <w:color w:val="auto"/>
          <w:lang w:val="bg-BG"/>
        </w:rPr>
        <w:t xml:space="preserve">Приложение № 6 – Гаранция за изпълнение на договора </w:t>
      </w:r>
    </w:p>
    <w:p w14:paraId="6A717B61" w14:textId="77777777" w:rsidR="00D84B5D" w:rsidRPr="00A2638C" w:rsidRDefault="00D84B5D" w:rsidP="00D84B5D">
      <w:pPr>
        <w:jc w:val="both"/>
        <w:rPr>
          <w:sz w:val="24"/>
          <w:szCs w:val="24"/>
          <w:lang w:val="bg-BG"/>
        </w:rPr>
      </w:pPr>
    </w:p>
    <w:p w14:paraId="1E9739B7" w14:textId="77777777" w:rsidR="00D84B5D" w:rsidRPr="00A2638C" w:rsidRDefault="00D84B5D" w:rsidP="00D84B5D">
      <w:pPr>
        <w:jc w:val="both"/>
        <w:rPr>
          <w:sz w:val="24"/>
          <w:szCs w:val="24"/>
          <w:lang w:val="bg-BG"/>
        </w:rPr>
      </w:pPr>
    </w:p>
    <w:p w14:paraId="2A8DF687" w14:textId="77777777" w:rsidR="00D84B5D" w:rsidRPr="00A2638C" w:rsidRDefault="00D84B5D" w:rsidP="00D84B5D">
      <w:pPr>
        <w:jc w:val="both"/>
        <w:rPr>
          <w:b/>
          <w:snapToGrid w:val="0"/>
          <w:sz w:val="24"/>
          <w:szCs w:val="24"/>
          <w:lang w:val="bg-BG"/>
        </w:rPr>
      </w:pPr>
      <w:r w:rsidRPr="00A2638C">
        <w:rPr>
          <w:b/>
          <w:snapToGrid w:val="0"/>
          <w:sz w:val="24"/>
          <w:szCs w:val="24"/>
          <w:lang w:val="bg-BG"/>
        </w:rPr>
        <w:t>ЗА ВЪЗЛОЖИТЕЛЯ:</w:t>
      </w:r>
      <w:r w:rsidRPr="00A2638C">
        <w:rPr>
          <w:b/>
          <w:snapToGrid w:val="0"/>
          <w:sz w:val="24"/>
          <w:szCs w:val="24"/>
          <w:lang w:val="bg-BG"/>
        </w:rPr>
        <w:tab/>
      </w:r>
      <w:r w:rsidRPr="00A2638C">
        <w:rPr>
          <w:b/>
          <w:snapToGrid w:val="0"/>
          <w:sz w:val="24"/>
          <w:szCs w:val="24"/>
          <w:lang w:val="bg-BG"/>
        </w:rPr>
        <w:tab/>
      </w:r>
      <w:r w:rsidRPr="00A2638C">
        <w:rPr>
          <w:b/>
          <w:snapToGrid w:val="0"/>
          <w:sz w:val="24"/>
          <w:szCs w:val="24"/>
          <w:lang w:val="bg-BG"/>
        </w:rPr>
        <w:tab/>
      </w:r>
      <w:r w:rsidRPr="00A2638C">
        <w:rPr>
          <w:b/>
          <w:snapToGrid w:val="0"/>
          <w:sz w:val="24"/>
          <w:szCs w:val="24"/>
          <w:lang w:val="bg-BG"/>
        </w:rPr>
        <w:tab/>
        <w:t xml:space="preserve">                ЗА ИЗПЪЛНИТЕЛЯ:</w:t>
      </w:r>
    </w:p>
    <w:p w14:paraId="233752BD" w14:textId="6EDCEF05" w:rsidR="00D84B5D" w:rsidRPr="00A2638C" w:rsidRDefault="00D84B5D" w:rsidP="00D84B5D">
      <w:pPr>
        <w:rPr>
          <w:b/>
          <w:noProof/>
          <w:sz w:val="24"/>
          <w:szCs w:val="24"/>
          <w:lang w:val="bg-BG"/>
        </w:rPr>
      </w:pPr>
      <w:r w:rsidRPr="00A2638C">
        <w:rPr>
          <w:b/>
          <w:noProof/>
          <w:sz w:val="24"/>
          <w:szCs w:val="24"/>
          <w:lang w:val="bg-BG"/>
        </w:rPr>
        <w:t xml:space="preserve">Кмет на Община </w:t>
      </w:r>
      <w:r w:rsidR="002C774B">
        <w:rPr>
          <w:b/>
          <w:noProof/>
          <w:sz w:val="24"/>
          <w:szCs w:val="24"/>
          <w:lang w:val="bg-BG"/>
        </w:rPr>
        <w:t>Елин Пелин</w:t>
      </w:r>
      <w:r w:rsidRPr="00A2638C">
        <w:rPr>
          <w:b/>
          <w:noProof/>
          <w:sz w:val="24"/>
          <w:szCs w:val="24"/>
          <w:lang w:val="bg-BG"/>
        </w:rPr>
        <w:t xml:space="preserve">:.......……............                          </w:t>
      </w:r>
      <w:r w:rsidRPr="00A2638C">
        <w:rPr>
          <w:b/>
          <w:sz w:val="24"/>
          <w:szCs w:val="24"/>
          <w:lang w:val="bg-BG"/>
        </w:rPr>
        <w:t>......................</w:t>
      </w:r>
    </w:p>
    <w:p w14:paraId="1C6DF142" w14:textId="22A10BFA" w:rsidR="00D84B5D" w:rsidRPr="00A2638C" w:rsidRDefault="00D84B5D" w:rsidP="00D84B5D">
      <w:pPr>
        <w:rPr>
          <w:b/>
          <w:sz w:val="24"/>
          <w:szCs w:val="24"/>
          <w:lang w:val="bg-BG"/>
        </w:rPr>
      </w:pPr>
      <w:r w:rsidRPr="00A2638C">
        <w:rPr>
          <w:b/>
          <w:sz w:val="24"/>
          <w:szCs w:val="24"/>
          <w:lang w:val="bg-BG"/>
        </w:rPr>
        <w:t>(</w:t>
      </w:r>
      <w:r w:rsidR="002C774B">
        <w:rPr>
          <w:b/>
          <w:sz w:val="24"/>
          <w:szCs w:val="24"/>
          <w:lang w:val="bg-BG"/>
        </w:rPr>
        <w:t>Ивайло Симеонов</w:t>
      </w:r>
      <w:r w:rsidRPr="00A2638C">
        <w:rPr>
          <w:b/>
          <w:sz w:val="24"/>
          <w:szCs w:val="24"/>
          <w:lang w:val="bg-BG"/>
        </w:rPr>
        <w:t xml:space="preserve">)               </w:t>
      </w:r>
    </w:p>
    <w:p w14:paraId="40CD273A" w14:textId="77777777" w:rsidR="00D84B5D" w:rsidRPr="00A2638C" w:rsidRDefault="00D84B5D" w:rsidP="00D84B5D">
      <w:pPr>
        <w:rPr>
          <w:b/>
          <w:sz w:val="24"/>
          <w:szCs w:val="24"/>
          <w:lang w:val="bg-BG"/>
        </w:rPr>
      </w:pPr>
    </w:p>
    <w:p w14:paraId="1966A308" w14:textId="77777777" w:rsidR="00D84B5D" w:rsidRPr="00A2638C" w:rsidRDefault="00D84B5D" w:rsidP="00D84B5D">
      <w:pPr>
        <w:rPr>
          <w:b/>
          <w:sz w:val="24"/>
          <w:szCs w:val="24"/>
          <w:lang w:val="bg-BG"/>
        </w:rPr>
      </w:pPr>
    </w:p>
    <w:p w14:paraId="11891DE9" w14:textId="77777777" w:rsidR="00D84B5D" w:rsidRPr="00A2638C" w:rsidRDefault="00D84B5D" w:rsidP="00D84B5D">
      <w:pPr>
        <w:rPr>
          <w:b/>
          <w:sz w:val="24"/>
          <w:szCs w:val="24"/>
          <w:lang w:val="bg-BG"/>
        </w:rPr>
      </w:pPr>
    </w:p>
    <w:p w14:paraId="544D295E" w14:textId="77777777" w:rsidR="00D84B5D" w:rsidRPr="00A2638C" w:rsidRDefault="00D84B5D" w:rsidP="00D84B5D">
      <w:pPr>
        <w:tabs>
          <w:tab w:val="left" w:pos="5800"/>
        </w:tabs>
        <w:rPr>
          <w:b/>
          <w:noProof/>
          <w:sz w:val="24"/>
          <w:szCs w:val="24"/>
          <w:lang w:val="bg-BG"/>
        </w:rPr>
      </w:pPr>
    </w:p>
    <w:p w14:paraId="2F38DE0E" w14:textId="77777777" w:rsidR="00D84B5D" w:rsidRPr="00A2638C" w:rsidRDefault="00D84B5D" w:rsidP="00D84B5D">
      <w:pPr>
        <w:tabs>
          <w:tab w:val="left" w:pos="5800"/>
        </w:tabs>
        <w:rPr>
          <w:sz w:val="24"/>
          <w:szCs w:val="24"/>
          <w:lang w:val="bg-BG"/>
        </w:rPr>
      </w:pPr>
      <w:r w:rsidRPr="00A2638C">
        <w:rPr>
          <w:sz w:val="24"/>
          <w:szCs w:val="24"/>
          <w:lang w:val="bg-BG"/>
        </w:rPr>
        <w:t>Директор на дирекция</w:t>
      </w:r>
    </w:p>
    <w:p w14:paraId="33AB8FEF" w14:textId="685E4D3E" w:rsidR="00D84B5D" w:rsidRPr="00A2638C" w:rsidRDefault="00D84B5D" w:rsidP="00D84B5D">
      <w:pPr>
        <w:tabs>
          <w:tab w:val="left" w:pos="5800"/>
        </w:tabs>
        <w:rPr>
          <w:sz w:val="24"/>
          <w:szCs w:val="24"/>
          <w:lang w:val="bg-BG"/>
        </w:rPr>
      </w:pPr>
      <w:r w:rsidRPr="00A2638C">
        <w:rPr>
          <w:sz w:val="24"/>
          <w:szCs w:val="24"/>
          <w:lang w:val="bg-BG"/>
        </w:rPr>
        <w:t>„ФСД”</w:t>
      </w:r>
      <w:r w:rsidRPr="00A2638C">
        <w:rPr>
          <w:b/>
          <w:noProof/>
          <w:sz w:val="24"/>
          <w:szCs w:val="24"/>
          <w:lang w:val="bg-BG"/>
        </w:rPr>
        <w:t xml:space="preserve">......................………  </w:t>
      </w:r>
      <w:r w:rsidRPr="00A2638C">
        <w:rPr>
          <w:b/>
          <w:noProof/>
          <w:sz w:val="24"/>
          <w:szCs w:val="24"/>
          <w:lang w:val="bg-BG"/>
        </w:rPr>
        <w:tab/>
      </w:r>
      <w:r w:rsidRPr="00A2638C">
        <w:rPr>
          <w:b/>
          <w:noProof/>
          <w:sz w:val="24"/>
          <w:szCs w:val="24"/>
          <w:lang w:val="bg-BG"/>
        </w:rPr>
        <w:tab/>
      </w:r>
    </w:p>
    <w:p w14:paraId="57BD9D4A" w14:textId="1DCCD2AC" w:rsidR="00D84B5D" w:rsidRPr="00A2638C" w:rsidRDefault="00D84B5D" w:rsidP="00D84B5D">
      <w:pPr>
        <w:rPr>
          <w:b/>
          <w:noProof/>
          <w:sz w:val="24"/>
          <w:szCs w:val="24"/>
          <w:lang w:val="bg-BG"/>
        </w:rPr>
      </w:pPr>
      <w:r w:rsidRPr="00A2638C">
        <w:rPr>
          <w:b/>
          <w:noProof/>
          <w:sz w:val="24"/>
          <w:szCs w:val="24"/>
          <w:lang w:val="bg-BG"/>
        </w:rPr>
        <w:t xml:space="preserve">  (</w:t>
      </w:r>
      <w:r w:rsidR="002C774B">
        <w:rPr>
          <w:b/>
          <w:sz w:val="24"/>
          <w:szCs w:val="24"/>
          <w:lang w:val="bg-BG"/>
        </w:rPr>
        <w:t>………………….</w:t>
      </w:r>
      <w:r w:rsidRPr="00A2638C">
        <w:rPr>
          <w:b/>
          <w:noProof/>
          <w:sz w:val="24"/>
          <w:szCs w:val="24"/>
          <w:lang w:val="bg-BG"/>
        </w:rPr>
        <w:t xml:space="preserve">) </w:t>
      </w:r>
    </w:p>
    <w:p w14:paraId="2047F514" w14:textId="77777777" w:rsidR="00D84B5D" w:rsidRPr="00A2638C" w:rsidRDefault="00D84B5D" w:rsidP="00D84B5D">
      <w:pPr>
        <w:rPr>
          <w:b/>
          <w:noProof/>
          <w:sz w:val="24"/>
          <w:szCs w:val="24"/>
          <w:lang w:val="bg-BG"/>
        </w:rPr>
      </w:pPr>
    </w:p>
    <w:p w14:paraId="65AD37A4" w14:textId="77777777" w:rsidR="006D085B" w:rsidRPr="00A2638C" w:rsidRDefault="006D085B" w:rsidP="00D84B5D">
      <w:pPr>
        <w:rPr>
          <w:sz w:val="24"/>
          <w:szCs w:val="24"/>
          <w:lang w:val="bg-BG"/>
        </w:rPr>
      </w:pPr>
    </w:p>
    <w:sectPr w:rsidR="006D085B" w:rsidRPr="00A2638C" w:rsidSect="00DE21A7">
      <w:headerReference w:type="default" r:id="rId9"/>
      <w:footerReference w:type="even" r:id="rId10"/>
      <w:footerReference w:type="default" r:id="rId11"/>
      <w:pgSz w:w="11906" w:h="16838"/>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7FF24" w14:textId="77777777" w:rsidR="000A6D7D" w:rsidRDefault="000A6D7D">
      <w:r>
        <w:separator/>
      </w:r>
    </w:p>
  </w:endnote>
  <w:endnote w:type="continuationSeparator" w:id="0">
    <w:p w14:paraId="3CA94CC5" w14:textId="77777777" w:rsidR="000A6D7D" w:rsidRDefault="000A6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EDD70" w14:textId="77777777" w:rsidR="00EC6980" w:rsidRDefault="00EC6980"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24F2036E" w14:textId="77777777" w:rsidR="00EC6980" w:rsidRDefault="00EC6980" w:rsidP="006B2B5A">
    <w:pPr>
      <w:pStyle w:val="a6"/>
      <w:ind w:right="360"/>
    </w:pPr>
  </w:p>
  <w:p w14:paraId="737A6275" w14:textId="77777777" w:rsidR="00EC6980" w:rsidRDefault="00EC69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499705"/>
      <w:docPartObj>
        <w:docPartGallery w:val="Page Numbers (Bottom of Page)"/>
        <w:docPartUnique/>
      </w:docPartObj>
    </w:sdtPr>
    <w:sdtContent>
      <w:p w14:paraId="699E19E6" w14:textId="4F7B7042" w:rsidR="005E576F" w:rsidRDefault="005E576F">
        <w:pPr>
          <w:pStyle w:val="a6"/>
          <w:jc w:val="right"/>
        </w:pPr>
        <w:r>
          <w:fldChar w:fldCharType="begin"/>
        </w:r>
        <w:r>
          <w:instrText>PAGE   \* MERGEFORMAT</w:instrText>
        </w:r>
        <w:r>
          <w:fldChar w:fldCharType="separate"/>
        </w:r>
        <w:r w:rsidRPr="005E576F">
          <w:rPr>
            <w:noProof/>
            <w:lang w:val="bg-BG"/>
          </w:rPr>
          <w:t>24</w:t>
        </w:r>
        <w:r>
          <w:fldChar w:fldCharType="end"/>
        </w:r>
      </w:p>
    </w:sdtContent>
  </w:sdt>
  <w:p w14:paraId="1A9F8FF5" w14:textId="77777777" w:rsidR="005E576F" w:rsidRPr="004B0CDB" w:rsidRDefault="005E576F" w:rsidP="005E576F">
    <w:pPr>
      <w:pStyle w:val="a6"/>
      <w:ind w:right="360"/>
      <w:rPr>
        <w:sz w:val="18"/>
        <w:szCs w:val="18"/>
      </w:rPr>
    </w:pPr>
    <w:r>
      <w:rPr>
        <w:noProof/>
        <w:sz w:val="18"/>
        <w:szCs w:val="18"/>
        <w:lang w:val="bg-BG"/>
      </w:rPr>
      <mc:AlternateContent>
        <mc:Choice Requires="wps">
          <w:drawing>
            <wp:anchor distT="0" distB="0" distL="114300" distR="114300" simplePos="0" relativeHeight="251659264" behindDoc="0" locked="0" layoutInCell="1" allowOverlap="1" wp14:anchorId="05879A11" wp14:editId="3E2E31CD">
              <wp:simplePos x="0" y="0"/>
              <wp:positionH relativeFrom="column">
                <wp:posOffset>3768090</wp:posOffset>
              </wp:positionH>
              <wp:positionV relativeFrom="paragraph">
                <wp:posOffset>-48260</wp:posOffset>
              </wp:positionV>
              <wp:extent cx="1847850" cy="695325"/>
              <wp:effectExtent l="0" t="0" r="0" b="1270"/>
              <wp:wrapNone/>
              <wp:docPr id="2" name="Правоъгълник 2"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2" o:spid="_x0000_s1026" alt="9001-14001-IEC27001-EN_bw" style="position:absolute;margin-left:296.7pt;margin-top:-3.8pt;width:14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Vd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GQTdGMTE3NDA3MjA2ODEx&#10;OTk0Q0FGMjk1MTlGNkM1NDwvc3RFdnQ6aW5zdGFuY2VJRD4KICAgICAgICAgICAgICAgICAgPHN0&#10;RXZ0OndoZW4+MjAxMi0xMS0yMVQxMDo0MTo0NSswMTowMDwvc3RFdnQ6d2hlbj4KICAgICAgICAg&#10;ICAgICAgICAgPHN0RXZ0OnNvZnR3YXJlQWdlbnQ+QWRvYmUgSWxsdXN0cmF0b3IgQ1M0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1QjlDMkZBQkU2MzBFMzExODA0NDk0QjBENEVDMjFBRTwvc3RFdnQ6aW5zdGFu&#10;Y2VJRD4KICAgICAgICAgICAgICAgICAgPHN0RXZ0OndoZW4+MjAxMy0xMC0wOVQxNToyOToyMCsw&#10;MjowMDwvc3RFdnQ6d2hlbj4KICAgICAgICAgICAgICAgICAgPHN0RXZ0OnNvZnR3YXJlQWdlbnQ+&#10;QWRvYmUgSWxsdXN0cmF0b3IgQ1M2IChXaW5kb3dz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cGRmPSJodHRwOi8vbnMuYWRvYmUuY29tL3Bk&#10;Zi8xLjMvIj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2gAIAQIAAQUA/wDf/wD/APqNf//aAAgBAwABBQD/AN//AP8A+o1//9oACAEB&#10;AAEFAP8A3/8A/wD6jX//2gAIAQQAAQUA/wDxUu932ytmzvckI7prdaxBYE7fV3BWhdbTc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81YWVeasL&#10;KvNWFlXmrCyrzVhZV5qwsq81YWVeasLKvNWFlXmrCyrzVhZV5qwsq81YWVeasLKvNWFlXmrCyqUu&#10;WmJSV8dhXGXx6xD73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81YWVeasL&#10;KvNWFlXmrCyrzVhZV5qwsq81YWVeasLKvNWFlXmrCyrzVhZV5qwsq81YWVeasLKvNWFlXmrCyrzV&#10;hZV5qwsq81YWVeasLKvNWFlXmrCyrzVhZV5qwsqLVlNj7nmO7ES2+40A1ffFM36DWvJe4LQkUu63&#10;AlhX7rb9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" stroked="f">
              <v:fill r:id="rId2" o:title="9001-14001-IEC27001-EN_bw" recolor="t" rotate="t" type="frame"/>
            </v:rect>
          </w:pict>
        </mc:Fallback>
      </mc:AlternateContent>
    </w:r>
    <w:proofErr w:type="spellStart"/>
    <w:proofErr w:type="gramStart"/>
    <w:r>
      <w:rPr>
        <w:sz w:val="18"/>
        <w:szCs w:val="18"/>
      </w:rPr>
      <w:t>гр.Елин</w:t>
    </w:r>
    <w:proofErr w:type="spellEnd"/>
    <w:proofErr w:type="gramEnd"/>
    <w:r>
      <w:rPr>
        <w:sz w:val="18"/>
        <w:szCs w:val="18"/>
      </w:rPr>
      <w:t xml:space="preserve"> </w:t>
    </w:r>
    <w:proofErr w:type="spellStart"/>
    <w:r>
      <w:rPr>
        <w:sz w:val="18"/>
        <w:szCs w:val="18"/>
      </w:rPr>
      <w:t>Пелин</w:t>
    </w:r>
    <w:proofErr w:type="spellEnd"/>
    <w:r>
      <w:rPr>
        <w:sz w:val="18"/>
        <w:szCs w:val="18"/>
      </w:rPr>
      <w:t xml:space="preserve"> , </w:t>
    </w:r>
    <w:proofErr w:type="spellStart"/>
    <w:r>
      <w:rPr>
        <w:sz w:val="18"/>
        <w:szCs w:val="18"/>
      </w:rPr>
      <w:t>пл</w:t>
    </w:r>
    <w:proofErr w:type="spellEnd"/>
    <w:r>
      <w:rPr>
        <w:sz w:val="18"/>
        <w:szCs w:val="18"/>
      </w:rPr>
      <w:t xml:space="preserve">. </w:t>
    </w:r>
    <w:r>
      <w:rPr>
        <w:sz w:val="18"/>
        <w:szCs w:val="18"/>
        <w:lang w:val="bg-BG"/>
      </w:rPr>
      <w:t>„</w:t>
    </w:r>
    <w:proofErr w:type="spellStart"/>
    <w:r>
      <w:rPr>
        <w:sz w:val="18"/>
        <w:szCs w:val="18"/>
      </w:rPr>
      <w:t>Независимост</w:t>
    </w:r>
    <w:proofErr w:type="spellEnd"/>
    <w:r>
      <w:rPr>
        <w:sz w:val="18"/>
        <w:szCs w:val="18"/>
        <w:lang w:val="bg-BG"/>
      </w:rPr>
      <w:t>“</w:t>
    </w:r>
    <w:r w:rsidRPr="004B0CDB">
      <w:rPr>
        <w:sz w:val="18"/>
        <w:szCs w:val="18"/>
      </w:rPr>
      <w:t xml:space="preserve"> №1,</w:t>
    </w:r>
  </w:p>
  <w:p w14:paraId="76626485" w14:textId="77777777" w:rsidR="005E576F" w:rsidRPr="00A66467" w:rsidRDefault="005E576F" w:rsidP="005E576F">
    <w:pPr>
      <w:pStyle w:val="a6"/>
      <w:rPr>
        <w:sz w:val="18"/>
        <w:szCs w:val="18"/>
        <w:lang w:val="ru-RU"/>
      </w:rPr>
    </w:pPr>
    <w:proofErr w:type="spellStart"/>
    <w:proofErr w:type="gramStart"/>
    <w:r w:rsidRPr="004B0CDB">
      <w:rPr>
        <w:sz w:val="18"/>
        <w:szCs w:val="18"/>
      </w:rPr>
      <w:t>тел</w:t>
    </w:r>
    <w:proofErr w:type="spellEnd"/>
    <w:proofErr w:type="gramEnd"/>
    <w:r w:rsidRPr="004B0CDB">
      <w:rPr>
        <w:sz w:val="18"/>
        <w:szCs w:val="18"/>
      </w:rPr>
      <w:t xml:space="preserve">: 0725/68620, </w:t>
    </w:r>
    <w:proofErr w:type="spellStart"/>
    <w:r w:rsidRPr="004B0CDB">
      <w:rPr>
        <w:sz w:val="18"/>
        <w:szCs w:val="18"/>
      </w:rPr>
      <w:t>факс</w:t>
    </w:r>
    <w:proofErr w:type="spellEnd"/>
    <w:r>
      <w:rPr>
        <w:sz w:val="18"/>
        <w:szCs w:val="18"/>
        <w:lang w:val="bg-BG"/>
      </w:rPr>
      <w:t>:</w:t>
    </w:r>
    <w:r w:rsidRPr="004B0CDB">
      <w:rPr>
        <w:sz w:val="18"/>
        <w:szCs w:val="18"/>
      </w:rPr>
      <w:t xml:space="preserve"> </w:t>
    </w:r>
    <w:r w:rsidRPr="00A66467">
      <w:rPr>
        <w:sz w:val="18"/>
        <w:szCs w:val="18"/>
        <w:lang w:val="ru-RU"/>
      </w:rPr>
      <w:t>0725/</w:t>
    </w:r>
    <w:r w:rsidRPr="004B0CDB">
      <w:rPr>
        <w:sz w:val="18"/>
        <w:szCs w:val="18"/>
      </w:rPr>
      <w:t>60200</w:t>
    </w:r>
  </w:p>
  <w:p w14:paraId="37B73D33" w14:textId="77777777" w:rsidR="005E576F" w:rsidRDefault="005E576F" w:rsidP="005E576F">
    <w:pPr>
      <w:pStyle w:val="a6"/>
      <w:rPr>
        <w:sz w:val="18"/>
        <w:szCs w:val="18"/>
        <w:lang w:val="bg-BG"/>
      </w:rPr>
    </w:pPr>
    <w:hyperlink r:id="rId3" w:history="1">
      <w:r w:rsidRPr="007E4FA5">
        <w:rPr>
          <w:rStyle w:val="a8"/>
          <w:sz w:val="18"/>
          <w:szCs w:val="18"/>
        </w:rPr>
        <w:t>obshtina@elinpelin.org</w:t>
      </w:r>
    </w:hyperlink>
  </w:p>
  <w:p w14:paraId="0BB3A32D" w14:textId="77777777" w:rsidR="005E576F" w:rsidRDefault="005E576F" w:rsidP="005E576F">
    <w:pPr>
      <w:pStyle w:val="a6"/>
    </w:pPr>
    <w:hyperlink r:id="rId4" w:history="1">
      <w:r w:rsidRPr="007E4FA5">
        <w:rPr>
          <w:rStyle w:val="a8"/>
          <w:sz w:val="18"/>
          <w:szCs w:val="18"/>
        </w:rPr>
        <w:t>www.elinpelin.org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EE339" w14:textId="77777777" w:rsidR="000A6D7D" w:rsidRDefault="000A6D7D">
      <w:r>
        <w:separator/>
      </w:r>
    </w:p>
  </w:footnote>
  <w:footnote w:type="continuationSeparator" w:id="0">
    <w:p w14:paraId="604D9CB6" w14:textId="77777777" w:rsidR="000A6D7D" w:rsidRDefault="000A6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5631A" w14:textId="77777777" w:rsidR="00EC6980" w:rsidRDefault="00EC6980" w:rsidP="00C117CC">
    <w:pPr>
      <w:pStyle w:val="a4"/>
      <w:jc w:val="center"/>
      <w:rPr>
        <w:lang w:val="bg-BG"/>
      </w:rPr>
    </w:pPr>
    <w:r>
      <w:object w:dxaOrig="4189" w:dyaOrig="6154" w14:anchorId="5897B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47.55pt" o:ole="">
          <v:imagedata r:id="rId1" o:title=""/>
        </v:shape>
        <o:OLEObject Type="Embed" ProgID="CorelDRAW.Graphic.11" ShapeID="_x0000_i1025" DrawAspect="Content" ObjectID="_1627828943" r:id="rId2"/>
      </w:object>
    </w:r>
  </w:p>
  <w:p w14:paraId="0D2790C0" w14:textId="77777777" w:rsidR="00EC6980" w:rsidRPr="00B97E7E" w:rsidRDefault="00EC6980" w:rsidP="00C117CC">
    <w:pPr>
      <w:pStyle w:val="a4"/>
      <w:jc w:val="center"/>
      <w:rPr>
        <w:lang w:val="bg-BG"/>
      </w:rPr>
    </w:pPr>
    <w:r w:rsidRPr="003D2F29">
      <w:rPr>
        <w:b/>
      </w:rPr>
      <w:t>ОБЩИНА ЕЛИН ПЕЛИН</w:t>
    </w:r>
  </w:p>
  <w:p w14:paraId="41E8C0FC" w14:textId="77777777" w:rsidR="00EC6980" w:rsidRDefault="00EC69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3">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4">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7">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CB031CF"/>
    <w:multiLevelType w:val="hybridMultilevel"/>
    <w:tmpl w:val="12DC09D2"/>
    <w:lvl w:ilvl="0" w:tplc="3424CA28">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1">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5">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17">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num w:numId="1">
    <w:abstractNumId w:val="5"/>
  </w:num>
  <w:num w:numId="2">
    <w:abstractNumId w:val="15"/>
  </w:num>
  <w:num w:numId="3">
    <w:abstractNumId w:val="17"/>
  </w:num>
  <w:num w:numId="4">
    <w:abstractNumId w:val="11"/>
  </w:num>
  <w:num w:numId="5">
    <w:abstractNumId w:val="6"/>
  </w:num>
  <w:num w:numId="6">
    <w:abstractNumId w:val="16"/>
  </w:num>
  <w:num w:numId="7">
    <w:abstractNumId w:val="7"/>
  </w:num>
  <w:num w:numId="8">
    <w:abstractNumId w:val="4"/>
  </w:num>
  <w:num w:numId="9">
    <w:abstractNumId w:val="10"/>
  </w:num>
  <w:num w:numId="10">
    <w:abstractNumId w:val="13"/>
  </w:num>
  <w:num w:numId="11">
    <w:abstractNumId w:val="14"/>
    <w:lvlOverride w:ilvl="0">
      <w:startOverride w:val="1"/>
    </w:lvlOverride>
  </w:num>
  <w:num w:numId="12">
    <w:abstractNumId w:val="12"/>
    <w:lvlOverride w:ilvl="0">
      <w:startOverride w:val="1"/>
    </w:lvlOverride>
  </w:num>
  <w:num w:numId="13">
    <w:abstractNumId w:val="9"/>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400A"/>
    <w:rsid w:val="00004037"/>
    <w:rsid w:val="00007786"/>
    <w:rsid w:val="00013B27"/>
    <w:rsid w:val="00013CB5"/>
    <w:rsid w:val="000165DE"/>
    <w:rsid w:val="00023DC0"/>
    <w:rsid w:val="00024630"/>
    <w:rsid w:val="00033AA5"/>
    <w:rsid w:val="00035C0F"/>
    <w:rsid w:val="00040E12"/>
    <w:rsid w:val="000411F1"/>
    <w:rsid w:val="00043839"/>
    <w:rsid w:val="00051E54"/>
    <w:rsid w:val="00056D80"/>
    <w:rsid w:val="000605F6"/>
    <w:rsid w:val="0007486E"/>
    <w:rsid w:val="00074B36"/>
    <w:rsid w:val="00075ACF"/>
    <w:rsid w:val="00077457"/>
    <w:rsid w:val="00077D42"/>
    <w:rsid w:val="000804B4"/>
    <w:rsid w:val="00090919"/>
    <w:rsid w:val="0009670D"/>
    <w:rsid w:val="000A2931"/>
    <w:rsid w:val="000A6D7D"/>
    <w:rsid w:val="000A6FA1"/>
    <w:rsid w:val="000B2B5D"/>
    <w:rsid w:val="000B3BAF"/>
    <w:rsid w:val="000C1282"/>
    <w:rsid w:val="000D25D6"/>
    <w:rsid w:val="000D5F2A"/>
    <w:rsid w:val="000E24C6"/>
    <w:rsid w:val="000F6434"/>
    <w:rsid w:val="001015A4"/>
    <w:rsid w:val="00103707"/>
    <w:rsid w:val="001037E4"/>
    <w:rsid w:val="00107575"/>
    <w:rsid w:val="00116B73"/>
    <w:rsid w:val="001170F5"/>
    <w:rsid w:val="00120CC0"/>
    <w:rsid w:val="0012361C"/>
    <w:rsid w:val="00125D09"/>
    <w:rsid w:val="001302E1"/>
    <w:rsid w:val="00131EEC"/>
    <w:rsid w:val="001329D7"/>
    <w:rsid w:val="001332E1"/>
    <w:rsid w:val="001371AB"/>
    <w:rsid w:val="00140A1A"/>
    <w:rsid w:val="00141622"/>
    <w:rsid w:val="00143B76"/>
    <w:rsid w:val="00155EE7"/>
    <w:rsid w:val="00162077"/>
    <w:rsid w:val="001620CA"/>
    <w:rsid w:val="00164348"/>
    <w:rsid w:val="0017056A"/>
    <w:rsid w:val="00171625"/>
    <w:rsid w:val="00173A91"/>
    <w:rsid w:val="0019058F"/>
    <w:rsid w:val="001916AF"/>
    <w:rsid w:val="001918E1"/>
    <w:rsid w:val="0019270F"/>
    <w:rsid w:val="001940DB"/>
    <w:rsid w:val="00195844"/>
    <w:rsid w:val="00197746"/>
    <w:rsid w:val="001A298A"/>
    <w:rsid w:val="001A33E7"/>
    <w:rsid w:val="001A40F4"/>
    <w:rsid w:val="001B1162"/>
    <w:rsid w:val="001B42CA"/>
    <w:rsid w:val="001B4954"/>
    <w:rsid w:val="001C725A"/>
    <w:rsid w:val="001D290B"/>
    <w:rsid w:val="001E0B61"/>
    <w:rsid w:val="001E4D29"/>
    <w:rsid w:val="001F0E61"/>
    <w:rsid w:val="001F1B2B"/>
    <w:rsid w:val="001F729C"/>
    <w:rsid w:val="00201328"/>
    <w:rsid w:val="002115FD"/>
    <w:rsid w:val="0022327B"/>
    <w:rsid w:val="00233889"/>
    <w:rsid w:val="002417FB"/>
    <w:rsid w:val="00244A85"/>
    <w:rsid w:val="0024799B"/>
    <w:rsid w:val="00250D99"/>
    <w:rsid w:val="00253C33"/>
    <w:rsid w:val="00255FAF"/>
    <w:rsid w:val="00257EEF"/>
    <w:rsid w:val="002647F7"/>
    <w:rsid w:val="00267B4A"/>
    <w:rsid w:val="00276BB2"/>
    <w:rsid w:val="00281E15"/>
    <w:rsid w:val="002823C9"/>
    <w:rsid w:val="00284A20"/>
    <w:rsid w:val="00285A2E"/>
    <w:rsid w:val="00290102"/>
    <w:rsid w:val="00290DE3"/>
    <w:rsid w:val="00295441"/>
    <w:rsid w:val="002A7873"/>
    <w:rsid w:val="002A7A1A"/>
    <w:rsid w:val="002B1559"/>
    <w:rsid w:val="002B510A"/>
    <w:rsid w:val="002C14FC"/>
    <w:rsid w:val="002C233D"/>
    <w:rsid w:val="002C66B5"/>
    <w:rsid w:val="002C71D3"/>
    <w:rsid w:val="002C774B"/>
    <w:rsid w:val="002C793F"/>
    <w:rsid w:val="002D30B4"/>
    <w:rsid w:val="002D622E"/>
    <w:rsid w:val="002E23B9"/>
    <w:rsid w:val="002E6EA8"/>
    <w:rsid w:val="002F1934"/>
    <w:rsid w:val="002F1985"/>
    <w:rsid w:val="002F2638"/>
    <w:rsid w:val="003010B4"/>
    <w:rsid w:val="003020E8"/>
    <w:rsid w:val="003042DB"/>
    <w:rsid w:val="003112B7"/>
    <w:rsid w:val="00311F52"/>
    <w:rsid w:val="00316722"/>
    <w:rsid w:val="00320467"/>
    <w:rsid w:val="003231EE"/>
    <w:rsid w:val="003251FE"/>
    <w:rsid w:val="00325AB7"/>
    <w:rsid w:val="003272EA"/>
    <w:rsid w:val="00331B85"/>
    <w:rsid w:val="00337DF4"/>
    <w:rsid w:val="003421F3"/>
    <w:rsid w:val="00343712"/>
    <w:rsid w:val="003462E9"/>
    <w:rsid w:val="00346896"/>
    <w:rsid w:val="00347029"/>
    <w:rsid w:val="003514E4"/>
    <w:rsid w:val="00354E1E"/>
    <w:rsid w:val="00363FE3"/>
    <w:rsid w:val="0036498F"/>
    <w:rsid w:val="003727C4"/>
    <w:rsid w:val="00375EDC"/>
    <w:rsid w:val="00376F8E"/>
    <w:rsid w:val="00384AEF"/>
    <w:rsid w:val="00390F70"/>
    <w:rsid w:val="003A09D3"/>
    <w:rsid w:val="003A2338"/>
    <w:rsid w:val="003A2DD4"/>
    <w:rsid w:val="003A3ADF"/>
    <w:rsid w:val="003B7BC2"/>
    <w:rsid w:val="003C2BA0"/>
    <w:rsid w:val="003D213E"/>
    <w:rsid w:val="003D2F29"/>
    <w:rsid w:val="003D3B65"/>
    <w:rsid w:val="003E2873"/>
    <w:rsid w:val="003E4167"/>
    <w:rsid w:val="003E43DB"/>
    <w:rsid w:val="003F0F02"/>
    <w:rsid w:val="003F4137"/>
    <w:rsid w:val="00400152"/>
    <w:rsid w:val="0040184E"/>
    <w:rsid w:val="00411F60"/>
    <w:rsid w:val="00413C39"/>
    <w:rsid w:val="004154F2"/>
    <w:rsid w:val="004168B3"/>
    <w:rsid w:val="004172B7"/>
    <w:rsid w:val="00420D03"/>
    <w:rsid w:val="00423742"/>
    <w:rsid w:val="004255BE"/>
    <w:rsid w:val="00430386"/>
    <w:rsid w:val="0043043F"/>
    <w:rsid w:val="00430BBD"/>
    <w:rsid w:val="00434695"/>
    <w:rsid w:val="00436A2B"/>
    <w:rsid w:val="00437AC9"/>
    <w:rsid w:val="00440613"/>
    <w:rsid w:val="00440B96"/>
    <w:rsid w:val="00445E93"/>
    <w:rsid w:val="00445F50"/>
    <w:rsid w:val="004476DF"/>
    <w:rsid w:val="004546D3"/>
    <w:rsid w:val="00456B87"/>
    <w:rsid w:val="004709CB"/>
    <w:rsid w:val="00472CFC"/>
    <w:rsid w:val="004761C7"/>
    <w:rsid w:val="00485967"/>
    <w:rsid w:val="00486560"/>
    <w:rsid w:val="00493F86"/>
    <w:rsid w:val="004A2073"/>
    <w:rsid w:val="004A63DB"/>
    <w:rsid w:val="004A684A"/>
    <w:rsid w:val="004B0CDB"/>
    <w:rsid w:val="004B5DC3"/>
    <w:rsid w:val="004C05AE"/>
    <w:rsid w:val="004C6113"/>
    <w:rsid w:val="004C624A"/>
    <w:rsid w:val="004C668B"/>
    <w:rsid w:val="004C71E0"/>
    <w:rsid w:val="004C77E4"/>
    <w:rsid w:val="004D3B75"/>
    <w:rsid w:val="004D3F8A"/>
    <w:rsid w:val="004D4AB9"/>
    <w:rsid w:val="004D756F"/>
    <w:rsid w:val="004D7FD8"/>
    <w:rsid w:val="004E014C"/>
    <w:rsid w:val="004E1D8E"/>
    <w:rsid w:val="004E2153"/>
    <w:rsid w:val="004F1409"/>
    <w:rsid w:val="004F318D"/>
    <w:rsid w:val="004F4D8B"/>
    <w:rsid w:val="00501220"/>
    <w:rsid w:val="00503B9F"/>
    <w:rsid w:val="005060C6"/>
    <w:rsid w:val="005078F1"/>
    <w:rsid w:val="00507EF8"/>
    <w:rsid w:val="00517C77"/>
    <w:rsid w:val="00522EE5"/>
    <w:rsid w:val="005250B3"/>
    <w:rsid w:val="005315E3"/>
    <w:rsid w:val="00541B65"/>
    <w:rsid w:val="0054561A"/>
    <w:rsid w:val="00547420"/>
    <w:rsid w:val="00555F95"/>
    <w:rsid w:val="00557B91"/>
    <w:rsid w:val="00562504"/>
    <w:rsid w:val="00584493"/>
    <w:rsid w:val="005845BD"/>
    <w:rsid w:val="005848A7"/>
    <w:rsid w:val="00592986"/>
    <w:rsid w:val="005932F5"/>
    <w:rsid w:val="005951CF"/>
    <w:rsid w:val="005957D2"/>
    <w:rsid w:val="005959FF"/>
    <w:rsid w:val="005A4E06"/>
    <w:rsid w:val="005A54EF"/>
    <w:rsid w:val="005A7E98"/>
    <w:rsid w:val="005B77A7"/>
    <w:rsid w:val="005B77DD"/>
    <w:rsid w:val="005C10FF"/>
    <w:rsid w:val="005C18D5"/>
    <w:rsid w:val="005C4803"/>
    <w:rsid w:val="005C58EC"/>
    <w:rsid w:val="005D3C24"/>
    <w:rsid w:val="005D7B48"/>
    <w:rsid w:val="005E0EF6"/>
    <w:rsid w:val="005E1713"/>
    <w:rsid w:val="005E51A6"/>
    <w:rsid w:val="005E576F"/>
    <w:rsid w:val="005E63B8"/>
    <w:rsid w:val="005F03A0"/>
    <w:rsid w:val="005F151E"/>
    <w:rsid w:val="005F7499"/>
    <w:rsid w:val="00607383"/>
    <w:rsid w:val="00610356"/>
    <w:rsid w:val="00611B21"/>
    <w:rsid w:val="0061455C"/>
    <w:rsid w:val="0062402F"/>
    <w:rsid w:val="0063385D"/>
    <w:rsid w:val="006372FB"/>
    <w:rsid w:val="00641FDE"/>
    <w:rsid w:val="00644E5C"/>
    <w:rsid w:val="00647F58"/>
    <w:rsid w:val="00650F93"/>
    <w:rsid w:val="0066074C"/>
    <w:rsid w:val="00662AA0"/>
    <w:rsid w:val="00666D75"/>
    <w:rsid w:val="0066795B"/>
    <w:rsid w:val="00670248"/>
    <w:rsid w:val="00672199"/>
    <w:rsid w:val="00672E9E"/>
    <w:rsid w:val="006744FB"/>
    <w:rsid w:val="00677DC7"/>
    <w:rsid w:val="00683A2E"/>
    <w:rsid w:val="00690263"/>
    <w:rsid w:val="00690D3D"/>
    <w:rsid w:val="00692178"/>
    <w:rsid w:val="00693A1A"/>
    <w:rsid w:val="00696239"/>
    <w:rsid w:val="006A03F2"/>
    <w:rsid w:val="006A1703"/>
    <w:rsid w:val="006A3383"/>
    <w:rsid w:val="006A48EF"/>
    <w:rsid w:val="006A6AE3"/>
    <w:rsid w:val="006B1FAE"/>
    <w:rsid w:val="006B2B5A"/>
    <w:rsid w:val="006B4992"/>
    <w:rsid w:val="006D085B"/>
    <w:rsid w:val="006D09CC"/>
    <w:rsid w:val="006D1ED2"/>
    <w:rsid w:val="006D4B31"/>
    <w:rsid w:val="006D78F8"/>
    <w:rsid w:val="006E66E5"/>
    <w:rsid w:val="006F723D"/>
    <w:rsid w:val="00700D5F"/>
    <w:rsid w:val="00701EF0"/>
    <w:rsid w:val="00703FEA"/>
    <w:rsid w:val="0070438E"/>
    <w:rsid w:val="0071199E"/>
    <w:rsid w:val="0071251B"/>
    <w:rsid w:val="00717A77"/>
    <w:rsid w:val="00720F1C"/>
    <w:rsid w:val="00724099"/>
    <w:rsid w:val="0073232C"/>
    <w:rsid w:val="007366DF"/>
    <w:rsid w:val="00737D10"/>
    <w:rsid w:val="00741FD0"/>
    <w:rsid w:val="00744D90"/>
    <w:rsid w:val="00750041"/>
    <w:rsid w:val="007519DA"/>
    <w:rsid w:val="00752E2F"/>
    <w:rsid w:val="00754AD8"/>
    <w:rsid w:val="00756005"/>
    <w:rsid w:val="00756115"/>
    <w:rsid w:val="0076283E"/>
    <w:rsid w:val="007678B0"/>
    <w:rsid w:val="00773B8C"/>
    <w:rsid w:val="00775B96"/>
    <w:rsid w:val="00776343"/>
    <w:rsid w:val="00782ACB"/>
    <w:rsid w:val="007947B3"/>
    <w:rsid w:val="00794905"/>
    <w:rsid w:val="00794954"/>
    <w:rsid w:val="00796BA0"/>
    <w:rsid w:val="007977A9"/>
    <w:rsid w:val="007A13DB"/>
    <w:rsid w:val="007A5411"/>
    <w:rsid w:val="007B0E13"/>
    <w:rsid w:val="007B4C4D"/>
    <w:rsid w:val="007B4C77"/>
    <w:rsid w:val="007C0720"/>
    <w:rsid w:val="007C101C"/>
    <w:rsid w:val="007D0815"/>
    <w:rsid w:val="007D0F2A"/>
    <w:rsid w:val="007D42F8"/>
    <w:rsid w:val="007E012C"/>
    <w:rsid w:val="007E03CB"/>
    <w:rsid w:val="007E3137"/>
    <w:rsid w:val="007E359B"/>
    <w:rsid w:val="007E3A03"/>
    <w:rsid w:val="007E44F9"/>
    <w:rsid w:val="007E6942"/>
    <w:rsid w:val="007E6DB5"/>
    <w:rsid w:val="007F0DFC"/>
    <w:rsid w:val="007F0E89"/>
    <w:rsid w:val="007F48E8"/>
    <w:rsid w:val="007F60A3"/>
    <w:rsid w:val="007F6467"/>
    <w:rsid w:val="0080117E"/>
    <w:rsid w:val="00802D25"/>
    <w:rsid w:val="00813D83"/>
    <w:rsid w:val="00816BAB"/>
    <w:rsid w:val="00820670"/>
    <w:rsid w:val="0082602E"/>
    <w:rsid w:val="0083032C"/>
    <w:rsid w:val="00833B41"/>
    <w:rsid w:val="00844BBF"/>
    <w:rsid w:val="008576F6"/>
    <w:rsid w:val="00857E1E"/>
    <w:rsid w:val="008607C3"/>
    <w:rsid w:val="008617C5"/>
    <w:rsid w:val="008644CD"/>
    <w:rsid w:val="0086760D"/>
    <w:rsid w:val="00874BBA"/>
    <w:rsid w:val="0088285B"/>
    <w:rsid w:val="00884611"/>
    <w:rsid w:val="00884FAC"/>
    <w:rsid w:val="008863F9"/>
    <w:rsid w:val="00887050"/>
    <w:rsid w:val="00890650"/>
    <w:rsid w:val="008976A3"/>
    <w:rsid w:val="008A7021"/>
    <w:rsid w:val="008B1597"/>
    <w:rsid w:val="008B2CE1"/>
    <w:rsid w:val="008B3D1A"/>
    <w:rsid w:val="008C156C"/>
    <w:rsid w:val="008D06F0"/>
    <w:rsid w:val="008D5421"/>
    <w:rsid w:val="008D5953"/>
    <w:rsid w:val="008E0010"/>
    <w:rsid w:val="008E0979"/>
    <w:rsid w:val="008E0E3E"/>
    <w:rsid w:val="008E4A2D"/>
    <w:rsid w:val="008E6FA9"/>
    <w:rsid w:val="008E7D83"/>
    <w:rsid w:val="0090226B"/>
    <w:rsid w:val="009037F4"/>
    <w:rsid w:val="0090559A"/>
    <w:rsid w:val="0090728A"/>
    <w:rsid w:val="00907FA4"/>
    <w:rsid w:val="009213A5"/>
    <w:rsid w:val="009316A6"/>
    <w:rsid w:val="00932E68"/>
    <w:rsid w:val="009358B3"/>
    <w:rsid w:val="0093723A"/>
    <w:rsid w:val="009507F3"/>
    <w:rsid w:val="009508AE"/>
    <w:rsid w:val="009513E9"/>
    <w:rsid w:val="009579ED"/>
    <w:rsid w:val="00961655"/>
    <w:rsid w:val="00967F4F"/>
    <w:rsid w:val="0097228D"/>
    <w:rsid w:val="0097229F"/>
    <w:rsid w:val="00972DCA"/>
    <w:rsid w:val="00973038"/>
    <w:rsid w:val="00985326"/>
    <w:rsid w:val="0098599F"/>
    <w:rsid w:val="009956C7"/>
    <w:rsid w:val="00995D47"/>
    <w:rsid w:val="009A0C79"/>
    <w:rsid w:val="009A5F8F"/>
    <w:rsid w:val="009B2D1F"/>
    <w:rsid w:val="009C3AB3"/>
    <w:rsid w:val="009C7564"/>
    <w:rsid w:val="009D0448"/>
    <w:rsid w:val="009E15D9"/>
    <w:rsid w:val="009E59DA"/>
    <w:rsid w:val="009E6ADF"/>
    <w:rsid w:val="00A01139"/>
    <w:rsid w:val="00A04E6D"/>
    <w:rsid w:val="00A06D95"/>
    <w:rsid w:val="00A21BF2"/>
    <w:rsid w:val="00A22018"/>
    <w:rsid w:val="00A260B8"/>
    <w:rsid w:val="00A2638C"/>
    <w:rsid w:val="00A27C40"/>
    <w:rsid w:val="00A30840"/>
    <w:rsid w:val="00A3261F"/>
    <w:rsid w:val="00A40CC0"/>
    <w:rsid w:val="00A45A2D"/>
    <w:rsid w:val="00A52290"/>
    <w:rsid w:val="00A65742"/>
    <w:rsid w:val="00A66467"/>
    <w:rsid w:val="00A67938"/>
    <w:rsid w:val="00A7248C"/>
    <w:rsid w:val="00A74414"/>
    <w:rsid w:val="00A85EE6"/>
    <w:rsid w:val="00A9280E"/>
    <w:rsid w:val="00A978EF"/>
    <w:rsid w:val="00AA0F85"/>
    <w:rsid w:val="00AA5B2D"/>
    <w:rsid w:val="00AA5D26"/>
    <w:rsid w:val="00AA64EA"/>
    <w:rsid w:val="00AB3714"/>
    <w:rsid w:val="00AB57CE"/>
    <w:rsid w:val="00AB6AB8"/>
    <w:rsid w:val="00AB6BFA"/>
    <w:rsid w:val="00AB762F"/>
    <w:rsid w:val="00AB774C"/>
    <w:rsid w:val="00AC0E7D"/>
    <w:rsid w:val="00AC20EE"/>
    <w:rsid w:val="00AD08D5"/>
    <w:rsid w:val="00AD0ECD"/>
    <w:rsid w:val="00AD1CA9"/>
    <w:rsid w:val="00AD22EE"/>
    <w:rsid w:val="00AD602D"/>
    <w:rsid w:val="00AD6F22"/>
    <w:rsid w:val="00AE1D7A"/>
    <w:rsid w:val="00AE4A84"/>
    <w:rsid w:val="00AE5342"/>
    <w:rsid w:val="00AF3D8B"/>
    <w:rsid w:val="00B00FA4"/>
    <w:rsid w:val="00B01BEC"/>
    <w:rsid w:val="00B1286F"/>
    <w:rsid w:val="00B1597A"/>
    <w:rsid w:val="00B15E64"/>
    <w:rsid w:val="00B22324"/>
    <w:rsid w:val="00B244DD"/>
    <w:rsid w:val="00B25FE1"/>
    <w:rsid w:val="00B26272"/>
    <w:rsid w:val="00B2667F"/>
    <w:rsid w:val="00B27D2E"/>
    <w:rsid w:val="00B312B4"/>
    <w:rsid w:val="00B3524B"/>
    <w:rsid w:val="00B35589"/>
    <w:rsid w:val="00B40AAB"/>
    <w:rsid w:val="00B505ED"/>
    <w:rsid w:val="00B5186E"/>
    <w:rsid w:val="00B51CB4"/>
    <w:rsid w:val="00B54790"/>
    <w:rsid w:val="00B56D7C"/>
    <w:rsid w:val="00B62130"/>
    <w:rsid w:val="00B62867"/>
    <w:rsid w:val="00B63DA7"/>
    <w:rsid w:val="00B65093"/>
    <w:rsid w:val="00B66C26"/>
    <w:rsid w:val="00B75119"/>
    <w:rsid w:val="00B75A7E"/>
    <w:rsid w:val="00B80496"/>
    <w:rsid w:val="00B825C4"/>
    <w:rsid w:val="00B8644C"/>
    <w:rsid w:val="00B90BD2"/>
    <w:rsid w:val="00B9460A"/>
    <w:rsid w:val="00B97E7E"/>
    <w:rsid w:val="00BA4C71"/>
    <w:rsid w:val="00BB3452"/>
    <w:rsid w:val="00BB4572"/>
    <w:rsid w:val="00BC2261"/>
    <w:rsid w:val="00BC22B1"/>
    <w:rsid w:val="00BC4F95"/>
    <w:rsid w:val="00BC5082"/>
    <w:rsid w:val="00BC5BCA"/>
    <w:rsid w:val="00BD2EC3"/>
    <w:rsid w:val="00BD445A"/>
    <w:rsid w:val="00BE1454"/>
    <w:rsid w:val="00BE1852"/>
    <w:rsid w:val="00BE4179"/>
    <w:rsid w:val="00BE4782"/>
    <w:rsid w:val="00BE7ABF"/>
    <w:rsid w:val="00BF0A6F"/>
    <w:rsid w:val="00C0188A"/>
    <w:rsid w:val="00C01985"/>
    <w:rsid w:val="00C1160D"/>
    <w:rsid w:val="00C117CC"/>
    <w:rsid w:val="00C13A1F"/>
    <w:rsid w:val="00C15B41"/>
    <w:rsid w:val="00C1680B"/>
    <w:rsid w:val="00C16891"/>
    <w:rsid w:val="00C228C8"/>
    <w:rsid w:val="00C27C6C"/>
    <w:rsid w:val="00C3159D"/>
    <w:rsid w:val="00C371E5"/>
    <w:rsid w:val="00C37A41"/>
    <w:rsid w:val="00C450E0"/>
    <w:rsid w:val="00C469C2"/>
    <w:rsid w:val="00C53468"/>
    <w:rsid w:val="00C53EE6"/>
    <w:rsid w:val="00C54609"/>
    <w:rsid w:val="00C5746E"/>
    <w:rsid w:val="00C62C14"/>
    <w:rsid w:val="00C63E38"/>
    <w:rsid w:val="00C739D4"/>
    <w:rsid w:val="00C74C63"/>
    <w:rsid w:val="00C75A87"/>
    <w:rsid w:val="00C82D62"/>
    <w:rsid w:val="00C837D6"/>
    <w:rsid w:val="00C83AC2"/>
    <w:rsid w:val="00C857E6"/>
    <w:rsid w:val="00C910C9"/>
    <w:rsid w:val="00C91913"/>
    <w:rsid w:val="00C927FC"/>
    <w:rsid w:val="00C94322"/>
    <w:rsid w:val="00C94E80"/>
    <w:rsid w:val="00C97679"/>
    <w:rsid w:val="00CA20D8"/>
    <w:rsid w:val="00CA323F"/>
    <w:rsid w:val="00CA412C"/>
    <w:rsid w:val="00CA6D0A"/>
    <w:rsid w:val="00CB03A0"/>
    <w:rsid w:val="00CB16D8"/>
    <w:rsid w:val="00CB312A"/>
    <w:rsid w:val="00CB32C0"/>
    <w:rsid w:val="00CB54B6"/>
    <w:rsid w:val="00CB799C"/>
    <w:rsid w:val="00CC31EF"/>
    <w:rsid w:val="00CC4189"/>
    <w:rsid w:val="00CC6843"/>
    <w:rsid w:val="00CC7647"/>
    <w:rsid w:val="00CE0B45"/>
    <w:rsid w:val="00CE0CC1"/>
    <w:rsid w:val="00CE0D6A"/>
    <w:rsid w:val="00CE2617"/>
    <w:rsid w:val="00CF0D79"/>
    <w:rsid w:val="00CF19A0"/>
    <w:rsid w:val="00CF1D21"/>
    <w:rsid w:val="00CF388E"/>
    <w:rsid w:val="00CF7045"/>
    <w:rsid w:val="00CF7165"/>
    <w:rsid w:val="00D00F53"/>
    <w:rsid w:val="00D16523"/>
    <w:rsid w:val="00D175B5"/>
    <w:rsid w:val="00D17A7F"/>
    <w:rsid w:val="00D26552"/>
    <w:rsid w:val="00D27DBE"/>
    <w:rsid w:val="00D321B5"/>
    <w:rsid w:val="00D334BA"/>
    <w:rsid w:val="00D35B6A"/>
    <w:rsid w:val="00D4441D"/>
    <w:rsid w:val="00D444F3"/>
    <w:rsid w:val="00D5141E"/>
    <w:rsid w:val="00D52C53"/>
    <w:rsid w:val="00D564B0"/>
    <w:rsid w:val="00D65A9D"/>
    <w:rsid w:val="00D74D54"/>
    <w:rsid w:val="00D80566"/>
    <w:rsid w:val="00D84B5D"/>
    <w:rsid w:val="00D84C80"/>
    <w:rsid w:val="00D8522B"/>
    <w:rsid w:val="00D85743"/>
    <w:rsid w:val="00D86C59"/>
    <w:rsid w:val="00D86E95"/>
    <w:rsid w:val="00D93332"/>
    <w:rsid w:val="00D96895"/>
    <w:rsid w:val="00DA26F7"/>
    <w:rsid w:val="00DA28B2"/>
    <w:rsid w:val="00DA78CA"/>
    <w:rsid w:val="00DB1647"/>
    <w:rsid w:val="00DB4277"/>
    <w:rsid w:val="00DB6205"/>
    <w:rsid w:val="00DC1591"/>
    <w:rsid w:val="00DC3EB0"/>
    <w:rsid w:val="00DC4D92"/>
    <w:rsid w:val="00DD2BE5"/>
    <w:rsid w:val="00DD617A"/>
    <w:rsid w:val="00DE143D"/>
    <w:rsid w:val="00DE2122"/>
    <w:rsid w:val="00DE21A7"/>
    <w:rsid w:val="00DE4FF3"/>
    <w:rsid w:val="00DF2D97"/>
    <w:rsid w:val="00DF7813"/>
    <w:rsid w:val="00E11FE7"/>
    <w:rsid w:val="00E212F8"/>
    <w:rsid w:val="00E27CD8"/>
    <w:rsid w:val="00E27E48"/>
    <w:rsid w:val="00E34E8D"/>
    <w:rsid w:val="00E36C21"/>
    <w:rsid w:val="00E466E5"/>
    <w:rsid w:val="00E61854"/>
    <w:rsid w:val="00E6273F"/>
    <w:rsid w:val="00E62BB0"/>
    <w:rsid w:val="00E6306D"/>
    <w:rsid w:val="00E6368E"/>
    <w:rsid w:val="00E65500"/>
    <w:rsid w:val="00E67028"/>
    <w:rsid w:val="00E748F4"/>
    <w:rsid w:val="00E7713F"/>
    <w:rsid w:val="00E82510"/>
    <w:rsid w:val="00E85FA2"/>
    <w:rsid w:val="00E90F45"/>
    <w:rsid w:val="00E9215E"/>
    <w:rsid w:val="00E93D86"/>
    <w:rsid w:val="00E94DEB"/>
    <w:rsid w:val="00E96EBF"/>
    <w:rsid w:val="00EA026F"/>
    <w:rsid w:val="00EA0F19"/>
    <w:rsid w:val="00EA7E96"/>
    <w:rsid w:val="00EB1096"/>
    <w:rsid w:val="00EB194E"/>
    <w:rsid w:val="00EB3431"/>
    <w:rsid w:val="00EB41E8"/>
    <w:rsid w:val="00EB5C9F"/>
    <w:rsid w:val="00EC1BF5"/>
    <w:rsid w:val="00EC6980"/>
    <w:rsid w:val="00EC7730"/>
    <w:rsid w:val="00ED0198"/>
    <w:rsid w:val="00ED26D6"/>
    <w:rsid w:val="00ED5EAF"/>
    <w:rsid w:val="00ED65BE"/>
    <w:rsid w:val="00ED66A7"/>
    <w:rsid w:val="00EE0B30"/>
    <w:rsid w:val="00EE15EF"/>
    <w:rsid w:val="00EE503E"/>
    <w:rsid w:val="00EE5E16"/>
    <w:rsid w:val="00EF1618"/>
    <w:rsid w:val="00EF5324"/>
    <w:rsid w:val="00EF7FE4"/>
    <w:rsid w:val="00F00FD5"/>
    <w:rsid w:val="00F073F4"/>
    <w:rsid w:val="00F07452"/>
    <w:rsid w:val="00F07B2D"/>
    <w:rsid w:val="00F07BC5"/>
    <w:rsid w:val="00F10FB3"/>
    <w:rsid w:val="00F12C5A"/>
    <w:rsid w:val="00F1437C"/>
    <w:rsid w:val="00F218C9"/>
    <w:rsid w:val="00F32936"/>
    <w:rsid w:val="00F40DEA"/>
    <w:rsid w:val="00F4115B"/>
    <w:rsid w:val="00F419DB"/>
    <w:rsid w:val="00F60143"/>
    <w:rsid w:val="00F6226C"/>
    <w:rsid w:val="00F63198"/>
    <w:rsid w:val="00F645CA"/>
    <w:rsid w:val="00F65CEA"/>
    <w:rsid w:val="00F6775E"/>
    <w:rsid w:val="00F7063A"/>
    <w:rsid w:val="00F734AE"/>
    <w:rsid w:val="00F80095"/>
    <w:rsid w:val="00F81489"/>
    <w:rsid w:val="00F83F73"/>
    <w:rsid w:val="00F85AB4"/>
    <w:rsid w:val="00F86D22"/>
    <w:rsid w:val="00F93417"/>
    <w:rsid w:val="00F93EA0"/>
    <w:rsid w:val="00FA035B"/>
    <w:rsid w:val="00FA654A"/>
    <w:rsid w:val="00FC4EF8"/>
    <w:rsid w:val="00FD3D59"/>
    <w:rsid w:val="00FD45B8"/>
    <w:rsid w:val="00FD676D"/>
    <w:rsid w:val="00FE42E6"/>
    <w:rsid w:val="00FE4CE9"/>
    <w:rsid w:val="00FE5619"/>
    <w:rsid w:val="00FE7AE8"/>
    <w:rsid w:val="00FE7B90"/>
    <w:rsid w:val="00FF0100"/>
    <w:rsid w:val="00FF06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7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uiPriority w:val="99"/>
    <w:rsid w:val="00B75A7E"/>
    <w:rPr>
      <w:rFonts w:ascii="Tahoma" w:hAnsi="Tahoma" w:cs="Tahoma"/>
      <w:sz w:val="16"/>
      <w:szCs w:val="16"/>
    </w:rPr>
  </w:style>
  <w:style w:type="table" w:styleId="ab">
    <w:name w:val="Table Grid"/>
    <w:basedOn w:val="a2"/>
    <w:uiPriority w:val="39"/>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Question,Гл точки,Normal bullet 2,List Paragraph2"/>
    <w:basedOn w:val="a0"/>
    <w:link w:val="af0"/>
    <w:uiPriority w:val="34"/>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uiPriority w:val="9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iPriority w:val="99"/>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uiPriority w:val="99"/>
    <w:rsid w:val="00456B87"/>
    <w:rPr>
      <w:lang w:val="en-US" w:eastAsia="en-US"/>
    </w:rPr>
  </w:style>
  <w:style w:type="character" w:styleId="aff3">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8"/>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9"/>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rsid w:val="00456B87"/>
    <w:rPr>
      <w:lang w:eastAsia="en-US"/>
    </w:rPr>
  </w:style>
  <w:style w:type="character" w:customStyle="1" w:styleId="aff8">
    <w:name w:val="Текст на коментар Знак"/>
    <w:link w:val="aff7"/>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Question Знак,Гл точки Знак,Normal bullet 2 Знак,List Paragraph2 Знак"/>
    <w:link w:val="af"/>
    <w:uiPriority w:val="34"/>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qFormat/>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0"/>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1"/>
      </w:numPr>
      <w:spacing w:before="120" w:after="120"/>
      <w:jc w:val="both"/>
    </w:pPr>
    <w:rPr>
      <w:rFonts w:eastAsia="Calibri"/>
      <w:sz w:val="24"/>
      <w:szCs w:val="22"/>
      <w:lang w:val="bg-BG"/>
    </w:rPr>
  </w:style>
  <w:style w:type="paragraph" w:customStyle="1" w:styleId="Tiret1">
    <w:name w:val="Tiret 1"/>
    <w:basedOn w:val="a0"/>
    <w:rsid w:val="00456B87"/>
    <w:pPr>
      <w:numPr>
        <w:numId w:val="12"/>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3"/>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3"/>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3"/>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3"/>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 w:type="character" w:customStyle="1" w:styleId="5Exact">
    <w:name w:val="Заглавие на изображение (5) Exact"/>
    <w:basedOn w:val="a1"/>
    <w:link w:val="54"/>
    <w:rsid w:val="001916AF"/>
    <w:rPr>
      <w:shd w:val="clear" w:color="auto" w:fill="FFFFFF"/>
    </w:rPr>
  </w:style>
  <w:style w:type="character" w:customStyle="1" w:styleId="38">
    <w:name w:val="Основен текст (3)_"/>
    <w:basedOn w:val="a1"/>
    <w:link w:val="39"/>
    <w:rsid w:val="001916AF"/>
    <w:rPr>
      <w:b/>
      <w:bCs/>
      <w:shd w:val="clear" w:color="auto" w:fill="FFFFFF"/>
    </w:rPr>
  </w:style>
  <w:style w:type="character" w:customStyle="1" w:styleId="42">
    <w:name w:val="Основен текст (4)_"/>
    <w:basedOn w:val="a1"/>
    <w:rsid w:val="001916AF"/>
    <w:rPr>
      <w:rFonts w:ascii="Times New Roman" w:eastAsia="Times New Roman" w:hAnsi="Times New Roman" w:cs="Times New Roman"/>
      <w:b w:val="0"/>
      <w:bCs w:val="0"/>
      <w:i/>
      <w:iCs/>
      <w:smallCaps w:val="0"/>
      <w:strike w:val="0"/>
      <w:u w:val="none"/>
    </w:rPr>
  </w:style>
  <w:style w:type="character" w:customStyle="1" w:styleId="43">
    <w:name w:val="Основен текст (4)"/>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16">
    <w:name w:val="Заглавие #1_"/>
    <w:basedOn w:val="a1"/>
    <w:link w:val="17"/>
    <w:rsid w:val="001916AF"/>
    <w:rPr>
      <w:b/>
      <w:bCs/>
      <w:shd w:val="clear" w:color="auto" w:fill="FFFFFF"/>
    </w:rPr>
  </w:style>
  <w:style w:type="character" w:customStyle="1" w:styleId="28">
    <w:name w:val="Основен текст (2) + Удебелен"/>
    <w:basedOn w:val="21"/>
    <w:rsid w:val="001916AF"/>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29">
    <w:name w:val="Основен текст (2) + Курсив"/>
    <w:basedOn w:val="21"/>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9">
    <w:name w:val="Основен текст (9)_"/>
    <w:basedOn w:val="a1"/>
    <w:link w:val="90"/>
    <w:rsid w:val="001916AF"/>
    <w:rPr>
      <w:i/>
      <w:iCs/>
      <w:shd w:val="clear" w:color="auto" w:fill="FFFFFF"/>
    </w:rPr>
  </w:style>
  <w:style w:type="character" w:customStyle="1" w:styleId="91">
    <w:name w:val="Основен текст (9) + Не е курсив"/>
    <w:basedOn w:val="9"/>
    <w:rsid w:val="001916AF"/>
    <w:rPr>
      <w:i/>
      <w:iCs/>
      <w:color w:val="000000"/>
      <w:spacing w:val="0"/>
      <w:w w:val="100"/>
      <w:position w:val="0"/>
      <w:sz w:val="24"/>
      <w:szCs w:val="24"/>
      <w:shd w:val="clear" w:color="auto" w:fill="FFFFFF"/>
      <w:lang w:val="bg-BG" w:eastAsia="bg-BG" w:bidi="bg-BG"/>
    </w:rPr>
  </w:style>
  <w:style w:type="character" w:customStyle="1" w:styleId="92">
    <w:name w:val="Основен текст (9) + Удебелен;Не е курсив"/>
    <w:basedOn w:val="9"/>
    <w:rsid w:val="001916AF"/>
    <w:rPr>
      <w:b/>
      <w:bCs/>
      <w:i/>
      <w:iCs/>
      <w:color w:val="000000"/>
      <w:spacing w:val="0"/>
      <w:w w:val="100"/>
      <w:position w:val="0"/>
      <w:sz w:val="24"/>
      <w:szCs w:val="24"/>
      <w:shd w:val="clear" w:color="auto" w:fill="FFFFFF"/>
      <w:lang w:val="bg-BG" w:eastAsia="bg-BG" w:bidi="bg-BG"/>
    </w:rPr>
  </w:style>
  <w:style w:type="character" w:customStyle="1" w:styleId="120">
    <w:name w:val="Заглавие #1 (2)_"/>
    <w:basedOn w:val="a1"/>
    <w:link w:val="121"/>
    <w:rsid w:val="001916AF"/>
    <w:rPr>
      <w:shd w:val="clear" w:color="auto" w:fill="FFFFFF"/>
    </w:rPr>
  </w:style>
  <w:style w:type="character" w:customStyle="1" w:styleId="100">
    <w:name w:val="Основен текст (10)_"/>
    <w:basedOn w:val="a1"/>
    <w:link w:val="101"/>
    <w:rsid w:val="001916AF"/>
    <w:rPr>
      <w:i/>
      <w:iCs/>
      <w:shd w:val="clear" w:color="auto" w:fill="FFFFFF"/>
    </w:rPr>
  </w:style>
  <w:style w:type="character" w:customStyle="1" w:styleId="1012pt">
    <w:name w:val="Основен текст (10) + 12 pt;Удебелен;Не е курсив"/>
    <w:basedOn w:val="100"/>
    <w:rsid w:val="001916AF"/>
    <w:rPr>
      <w:b/>
      <w:bCs/>
      <w:i/>
      <w:iCs/>
      <w:color w:val="000000"/>
      <w:spacing w:val="0"/>
      <w:w w:val="100"/>
      <w:position w:val="0"/>
      <w:sz w:val="24"/>
      <w:szCs w:val="24"/>
      <w:shd w:val="clear" w:color="auto" w:fill="FFFFFF"/>
      <w:lang w:val="bg-BG" w:eastAsia="bg-BG" w:bidi="bg-BG"/>
    </w:rPr>
  </w:style>
  <w:style w:type="character" w:customStyle="1" w:styleId="44">
    <w:name w:val="Основен текст (4) + Не е курсив"/>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3a">
    <w:name w:val="Основен текст (3) + Не е удебелен"/>
    <w:basedOn w:val="38"/>
    <w:rsid w:val="001916AF"/>
    <w:rPr>
      <w:b/>
      <w:bCs/>
      <w:color w:val="000000"/>
      <w:spacing w:val="0"/>
      <w:w w:val="100"/>
      <w:position w:val="0"/>
      <w:sz w:val="24"/>
      <w:szCs w:val="24"/>
      <w:shd w:val="clear" w:color="auto" w:fill="FFFFFF"/>
      <w:lang w:val="bg-BG" w:eastAsia="bg-BG" w:bidi="bg-BG"/>
    </w:rPr>
  </w:style>
  <w:style w:type="character" w:customStyle="1" w:styleId="18">
    <w:name w:val="Заглавие #1 + Не е удебелен"/>
    <w:basedOn w:val="16"/>
    <w:rsid w:val="001916AF"/>
    <w:rPr>
      <w:b/>
      <w:bCs/>
      <w:color w:val="000000"/>
      <w:spacing w:val="0"/>
      <w:w w:val="100"/>
      <w:position w:val="0"/>
      <w:sz w:val="24"/>
      <w:szCs w:val="24"/>
      <w:shd w:val="clear" w:color="auto" w:fill="FFFFFF"/>
      <w:lang w:val="bg-BG" w:eastAsia="bg-BG" w:bidi="bg-BG"/>
    </w:rPr>
  </w:style>
  <w:style w:type="paragraph" w:customStyle="1" w:styleId="54">
    <w:name w:val="Заглавие на изображение (5)"/>
    <w:basedOn w:val="a0"/>
    <w:link w:val="5Exact"/>
    <w:rsid w:val="001916AF"/>
    <w:pPr>
      <w:widowControl w:val="0"/>
      <w:shd w:val="clear" w:color="auto" w:fill="FFFFFF"/>
      <w:spacing w:line="0" w:lineRule="atLeast"/>
    </w:pPr>
    <w:rPr>
      <w:lang w:val="bg-BG"/>
    </w:rPr>
  </w:style>
  <w:style w:type="paragraph" w:customStyle="1" w:styleId="39">
    <w:name w:val="Основен текст (3)"/>
    <w:basedOn w:val="a0"/>
    <w:link w:val="38"/>
    <w:rsid w:val="001916AF"/>
    <w:pPr>
      <w:widowControl w:val="0"/>
      <w:shd w:val="clear" w:color="auto" w:fill="FFFFFF"/>
      <w:spacing w:before="1140" w:after="240" w:line="272" w:lineRule="exact"/>
      <w:jc w:val="center"/>
    </w:pPr>
    <w:rPr>
      <w:b/>
      <w:bCs/>
      <w:lang w:val="bg-BG"/>
    </w:rPr>
  </w:style>
  <w:style w:type="paragraph" w:customStyle="1" w:styleId="17">
    <w:name w:val="Заглавие #1"/>
    <w:basedOn w:val="a0"/>
    <w:link w:val="16"/>
    <w:rsid w:val="001916AF"/>
    <w:pPr>
      <w:widowControl w:val="0"/>
      <w:shd w:val="clear" w:color="auto" w:fill="FFFFFF"/>
      <w:spacing w:before="240" w:after="540" w:line="0" w:lineRule="atLeast"/>
      <w:jc w:val="center"/>
      <w:outlineLvl w:val="0"/>
    </w:pPr>
    <w:rPr>
      <w:b/>
      <w:bCs/>
      <w:lang w:val="bg-BG"/>
    </w:rPr>
  </w:style>
  <w:style w:type="paragraph" w:customStyle="1" w:styleId="90">
    <w:name w:val="Основен текст (9)"/>
    <w:basedOn w:val="a0"/>
    <w:link w:val="9"/>
    <w:rsid w:val="001916AF"/>
    <w:pPr>
      <w:widowControl w:val="0"/>
      <w:shd w:val="clear" w:color="auto" w:fill="FFFFFF"/>
      <w:spacing w:line="272" w:lineRule="exact"/>
      <w:jc w:val="both"/>
    </w:pPr>
    <w:rPr>
      <w:i/>
      <w:iCs/>
      <w:lang w:val="bg-BG"/>
    </w:rPr>
  </w:style>
  <w:style w:type="paragraph" w:customStyle="1" w:styleId="121">
    <w:name w:val="Заглавие #1 (2)"/>
    <w:basedOn w:val="a0"/>
    <w:link w:val="120"/>
    <w:rsid w:val="001916AF"/>
    <w:pPr>
      <w:widowControl w:val="0"/>
      <w:shd w:val="clear" w:color="auto" w:fill="FFFFFF"/>
      <w:spacing w:before="240" w:line="272" w:lineRule="exact"/>
      <w:jc w:val="both"/>
      <w:outlineLvl w:val="0"/>
    </w:pPr>
    <w:rPr>
      <w:lang w:val="bg-BG"/>
    </w:rPr>
  </w:style>
  <w:style w:type="paragraph" w:customStyle="1" w:styleId="101">
    <w:name w:val="Основен текст (10)"/>
    <w:basedOn w:val="a0"/>
    <w:link w:val="100"/>
    <w:rsid w:val="001916AF"/>
    <w:pPr>
      <w:widowControl w:val="0"/>
      <w:shd w:val="clear" w:color="auto" w:fill="FFFFFF"/>
      <w:spacing w:line="272" w:lineRule="exact"/>
      <w:jc w:val="both"/>
    </w:pPr>
    <w:rPr>
      <w:i/>
      <w:iCs/>
      <w:lang w:val="bg-BG"/>
    </w:rPr>
  </w:style>
  <w:style w:type="character" w:customStyle="1" w:styleId="inputvalue">
    <w:name w:val="input_value"/>
    <w:rsid w:val="008E0E3E"/>
  </w:style>
  <w:style w:type="character" w:customStyle="1" w:styleId="81">
    <w:name w:val="Основен текст81"/>
    <w:rsid w:val="002115FD"/>
    <w:rPr>
      <w:sz w:val="21"/>
      <w:shd w:val="clear" w:color="auto" w:fill="FFFFFF"/>
    </w:rPr>
  </w:style>
  <w:style w:type="character" w:customStyle="1" w:styleId="alt">
    <w:name w:val="al_t"/>
    <w:rsid w:val="00BF0A6F"/>
  </w:style>
  <w:style w:type="character" w:customStyle="1" w:styleId="greenlight">
    <w:name w:val="greenlight"/>
    <w:rsid w:val="008E6FA9"/>
  </w:style>
  <w:style w:type="character" w:customStyle="1" w:styleId="617pt">
    <w:name w:val="Основен текст (61) + 7 pt"/>
    <w:basedOn w:val="a1"/>
    <w:rsid w:val="00E466E5"/>
    <w:rPr>
      <w:rFonts w:ascii="Arial" w:eastAsia="Arial" w:hAnsi="Arial" w:cs="Arial"/>
      <w:b w:val="0"/>
      <w:bCs w:val="0"/>
      <w:i w:val="0"/>
      <w:iCs w:val="0"/>
      <w:smallCaps w:val="0"/>
      <w:strike w:val="0"/>
      <w:color w:val="000000"/>
      <w:spacing w:val="0"/>
      <w:w w:val="100"/>
      <w:position w:val="0"/>
      <w:sz w:val="14"/>
      <w:szCs w:val="14"/>
      <w:u w:val="none"/>
      <w:lang w:val="bg-BG" w:eastAsia="bg-BG" w:bidi="bg-BG"/>
    </w:rPr>
  </w:style>
  <w:style w:type="paragraph" w:styleId="afff1">
    <w:name w:val="List"/>
    <w:basedOn w:val="a0"/>
    <w:rsid w:val="00D84B5D"/>
    <w:pPr>
      <w:ind w:left="283" w:hanging="283"/>
      <w:contextualSpacing/>
    </w:pPr>
    <w:rPr>
      <w:sz w:val="24"/>
      <w:szCs w:val="24"/>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uiPriority w:val="99"/>
    <w:rsid w:val="00B75A7E"/>
    <w:rPr>
      <w:rFonts w:ascii="Tahoma" w:hAnsi="Tahoma" w:cs="Tahoma"/>
      <w:sz w:val="16"/>
      <w:szCs w:val="16"/>
    </w:rPr>
  </w:style>
  <w:style w:type="table" w:styleId="ab">
    <w:name w:val="Table Grid"/>
    <w:basedOn w:val="a2"/>
    <w:uiPriority w:val="39"/>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Question,Гл точки,Normal bullet 2,List Paragraph2"/>
    <w:basedOn w:val="a0"/>
    <w:link w:val="af0"/>
    <w:uiPriority w:val="34"/>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uiPriority w:val="9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iPriority w:val="99"/>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uiPriority w:val="99"/>
    <w:rsid w:val="00456B87"/>
    <w:rPr>
      <w:lang w:val="en-US" w:eastAsia="en-US"/>
    </w:rPr>
  </w:style>
  <w:style w:type="character" w:styleId="aff3">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8"/>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9"/>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rsid w:val="00456B87"/>
    <w:rPr>
      <w:lang w:eastAsia="en-US"/>
    </w:rPr>
  </w:style>
  <w:style w:type="character" w:customStyle="1" w:styleId="aff8">
    <w:name w:val="Текст на коментар Знак"/>
    <w:link w:val="aff7"/>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Question Знак,Гл точки Знак,Normal bullet 2 Знак,List Paragraph2 Знак"/>
    <w:link w:val="af"/>
    <w:uiPriority w:val="34"/>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qFormat/>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0"/>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1"/>
      </w:numPr>
      <w:spacing w:before="120" w:after="120"/>
      <w:jc w:val="both"/>
    </w:pPr>
    <w:rPr>
      <w:rFonts w:eastAsia="Calibri"/>
      <w:sz w:val="24"/>
      <w:szCs w:val="22"/>
      <w:lang w:val="bg-BG"/>
    </w:rPr>
  </w:style>
  <w:style w:type="paragraph" w:customStyle="1" w:styleId="Tiret1">
    <w:name w:val="Tiret 1"/>
    <w:basedOn w:val="a0"/>
    <w:rsid w:val="00456B87"/>
    <w:pPr>
      <w:numPr>
        <w:numId w:val="12"/>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3"/>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3"/>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3"/>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3"/>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 w:type="character" w:customStyle="1" w:styleId="5Exact">
    <w:name w:val="Заглавие на изображение (5) Exact"/>
    <w:basedOn w:val="a1"/>
    <w:link w:val="54"/>
    <w:rsid w:val="001916AF"/>
    <w:rPr>
      <w:shd w:val="clear" w:color="auto" w:fill="FFFFFF"/>
    </w:rPr>
  </w:style>
  <w:style w:type="character" w:customStyle="1" w:styleId="38">
    <w:name w:val="Основен текст (3)_"/>
    <w:basedOn w:val="a1"/>
    <w:link w:val="39"/>
    <w:rsid w:val="001916AF"/>
    <w:rPr>
      <w:b/>
      <w:bCs/>
      <w:shd w:val="clear" w:color="auto" w:fill="FFFFFF"/>
    </w:rPr>
  </w:style>
  <w:style w:type="character" w:customStyle="1" w:styleId="42">
    <w:name w:val="Основен текст (4)_"/>
    <w:basedOn w:val="a1"/>
    <w:rsid w:val="001916AF"/>
    <w:rPr>
      <w:rFonts w:ascii="Times New Roman" w:eastAsia="Times New Roman" w:hAnsi="Times New Roman" w:cs="Times New Roman"/>
      <w:b w:val="0"/>
      <w:bCs w:val="0"/>
      <w:i/>
      <w:iCs/>
      <w:smallCaps w:val="0"/>
      <w:strike w:val="0"/>
      <w:u w:val="none"/>
    </w:rPr>
  </w:style>
  <w:style w:type="character" w:customStyle="1" w:styleId="43">
    <w:name w:val="Основен текст (4)"/>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16">
    <w:name w:val="Заглавие #1_"/>
    <w:basedOn w:val="a1"/>
    <w:link w:val="17"/>
    <w:rsid w:val="001916AF"/>
    <w:rPr>
      <w:b/>
      <w:bCs/>
      <w:shd w:val="clear" w:color="auto" w:fill="FFFFFF"/>
    </w:rPr>
  </w:style>
  <w:style w:type="character" w:customStyle="1" w:styleId="28">
    <w:name w:val="Основен текст (2) + Удебелен"/>
    <w:basedOn w:val="21"/>
    <w:rsid w:val="001916AF"/>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29">
    <w:name w:val="Основен текст (2) + Курсив"/>
    <w:basedOn w:val="21"/>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9">
    <w:name w:val="Основен текст (9)_"/>
    <w:basedOn w:val="a1"/>
    <w:link w:val="90"/>
    <w:rsid w:val="001916AF"/>
    <w:rPr>
      <w:i/>
      <w:iCs/>
      <w:shd w:val="clear" w:color="auto" w:fill="FFFFFF"/>
    </w:rPr>
  </w:style>
  <w:style w:type="character" w:customStyle="1" w:styleId="91">
    <w:name w:val="Основен текст (9) + Не е курсив"/>
    <w:basedOn w:val="9"/>
    <w:rsid w:val="001916AF"/>
    <w:rPr>
      <w:i/>
      <w:iCs/>
      <w:color w:val="000000"/>
      <w:spacing w:val="0"/>
      <w:w w:val="100"/>
      <w:position w:val="0"/>
      <w:sz w:val="24"/>
      <w:szCs w:val="24"/>
      <w:shd w:val="clear" w:color="auto" w:fill="FFFFFF"/>
      <w:lang w:val="bg-BG" w:eastAsia="bg-BG" w:bidi="bg-BG"/>
    </w:rPr>
  </w:style>
  <w:style w:type="character" w:customStyle="1" w:styleId="92">
    <w:name w:val="Основен текст (9) + Удебелен;Не е курсив"/>
    <w:basedOn w:val="9"/>
    <w:rsid w:val="001916AF"/>
    <w:rPr>
      <w:b/>
      <w:bCs/>
      <w:i/>
      <w:iCs/>
      <w:color w:val="000000"/>
      <w:spacing w:val="0"/>
      <w:w w:val="100"/>
      <w:position w:val="0"/>
      <w:sz w:val="24"/>
      <w:szCs w:val="24"/>
      <w:shd w:val="clear" w:color="auto" w:fill="FFFFFF"/>
      <w:lang w:val="bg-BG" w:eastAsia="bg-BG" w:bidi="bg-BG"/>
    </w:rPr>
  </w:style>
  <w:style w:type="character" w:customStyle="1" w:styleId="120">
    <w:name w:val="Заглавие #1 (2)_"/>
    <w:basedOn w:val="a1"/>
    <w:link w:val="121"/>
    <w:rsid w:val="001916AF"/>
    <w:rPr>
      <w:shd w:val="clear" w:color="auto" w:fill="FFFFFF"/>
    </w:rPr>
  </w:style>
  <w:style w:type="character" w:customStyle="1" w:styleId="100">
    <w:name w:val="Основен текст (10)_"/>
    <w:basedOn w:val="a1"/>
    <w:link w:val="101"/>
    <w:rsid w:val="001916AF"/>
    <w:rPr>
      <w:i/>
      <w:iCs/>
      <w:shd w:val="clear" w:color="auto" w:fill="FFFFFF"/>
    </w:rPr>
  </w:style>
  <w:style w:type="character" w:customStyle="1" w:styleId="1012pt">
    <w:name w:val="Основен текст (10) + 12 pt;Удебелен;Не е курсив"/>
    <w:basedOn w:val="100"/>
    <w:rsid w:val="001916AF"/>
    <w:rPr>
      <w:b/>
      <w:bCs/>
      <w:i/>
      <w:iCs/>
      <w:color w:val="000000"/>
      <w:spacing w:val="0"/>
      <w:w w:val="100"/>
      <w:position w:val="0"/>
      <w:sz w:val="24"/>
      <w:szCs w:val="24"/>
      <w:shd w:val="clear" w:color="auto" w:fill="FFFFFF"/>
      <w:lang w:val="bg-BG" w:eastAsia="bg-BG" w:bidi="bg-BG"/>
    </w:rPr>
  </w:style>
  <w:style w:type="character" w:customStyle="1" w:styleId="44">
    <w:name w:val="Основен текст (4) + Не е курсив"/>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3a">
    <w:name w:val="Основен текст (3) + Не е удебелен"/>
    <w:basedOn w:val="38"/>
    <w:rsid w:val="001916AF"/>
    <w:rPr>
      <w:b/>
      <w:bCs/>
      <w:color w:val="000000"/>
      <w:spacing w:val="0"/>
      <w:w w:val="100"/>
      <w:position w:val="0"/>
      <w:sz w:val="24"/>
      <w:szCs w:val="24"/>
      <w:shd w:val="clear" w:color="auto" w:fill="FFFFFF"/>
      <w:lang w:val="bg-BG" w:eastAsia="bg-BG" w:bidi="bg-BG"/>
    </w:rPr>
  </w:style>
  <w:style w:type="character" w:customStyle="1" w:styleId="18">
    <w:name w:val="Заглавие #1 + Не е удебелен"/>
    <w:basedOn w:val="16"/>
    <w:rsid w:val="001916AF"/>
    <w:rPr>
      <w:b/>
      <w:bCs/>
      <w:color w:val="000000"/>
      <w:spacing w:val="0"/>
      <w:w w:val="100"/>
      <w:position w:val="0"/>
      <w:sz w:val="24"/>
      <w:szCs w:val="24"/>
      <w:shd w:val="clear" w:color="auto" w:fill="FFFFFF"/>
      <w:lang w:val="bg-BG" w:eastAsia="bg-BG" w:bidi="bg-BG"/>
    </w:rPr>
  </w:style>
  <w:style w:type="paragraph" w:customStyle="1" w:styleId="54">
    <w:name w:val="Заглавие на изображение (5)"/>
    <w:basedOn w:val="a0"/>
    <w:link w:val="5Exact"/>
    <w:rsid w:val="001916AF"/>
    <w:pPr>
      <w:widowControl w:val="0"/>
      <w:shd w:val="clear" w:color="auto" w:fill="FFFFFF"/>
      <w:spacing w:line="0" w:lineRule="atLeast"/>
    </w:pPr>
    <w:rPr>
      <w:lang w:val="bg-BG"/>
    </w:rPr>
  </w:style>
  <w:style w:type="paragraph" w:customStyle="1" w:styleId="39">
    <w:name w:val="Основен текст (3)"/>
    <w:basedOn w:val="a0"/>
    <w:link w:val="38"/>
    <w:rsid w:val="001916AF"/>
    <w:pPr>
      <w:widowControl w:val="0"/>
      <w:shd w:val="clear" w:color="auto" w:fill="FFFFFF"/>
      <w:spacing w:before="1140" w:after="240" w:line="272" w:lineRule="exact"/>
      <w:jc w:val="center"/>
    </w:pPr>
    <w:rPr>
      <w:b/>
      <w:bCs/>
      <w:lang w:val="bg-BG"/>
    </w:rPr>
  </w:style>
  <w:style w:type="paragraph" w:customStyle="1" w:styleId="17">
    <w:name w:val="Заглавие #1"/>
    <w:basedOn w:val="a0"/>
    <w:link w:val="16"/>
    <w:rsid w:val="001916AF"/>
    <w:pPr>
      <w:widowControl w:val="0"/>
      <w:shd w:val="clear" w:color="auto" w:fill="FFFFFF"/>
      <w:spacing w:before="240" w:after="540" w:line="0" w:lineRule="atLeast"/>
      <w:jc w:val="center"/>
      <w:outlineLvl w:val="0"/>
    </w:pPr>
    <w:rPr>
      <w:b/>
      <w:bCs/>
      <w:lang w:val="bg-BG"/>
    </w:rPr>
  </w:style>
  <w:style w:type="paragraph" w:customStyle="1" w:styleId="90">
    <w:name w:val="Основен текст (9)"/>
    <w:basedOn w:val="a0"/>
    <w:link w:val="9"/>
    <w:rsid w:val="001916AF"/>
    <w:pPr>
      <w:widowControl w:val="0"/>
      <w:shd w:val="clear" w:color="auto" w:fill="FFFFFF"/>
      <w:spacing w:line="272" w:lineRule="exact"/>
      <w:jc w:val="both"/>
    </w:pPr>
    <w:rPr>
      <w:i/>
      <w:iCs/>
      <w:lang w:val="bg-BG"/>
    </w:rPr>
  </w:style>
  <w:style w:type="paragraph" w:customStyle="1" w:styleId="121">
    <w:name w:val="Заглавие #1 (2)"/>
    <w:basedOn w:val="a0"/>
    <w:link w:val="120"/>
    <w:rsid w:val="001916AF"/>
    <w:pPr>
      <w:widowControl w:val="0"/>
      <w:shd w:val="clear" w:color="auto" w:fill="FFFFFF"/>
      <w:spacing w:before="240" w:line="272" w:lineRule="exact"/>
      <w:jc w:val="both"/>
      <w:outlineLvl w:val="0"/>
    </w:pPr>
    <w:rPr>
      <w:lang w:val="bg-BG"/>
    </w:rPr>
  </w:style>
  <w:style w:type="paragraph" w:customStyle="1" w:styleId="101">
    <w:name w:val="Основен текст (10)"/>
    <w:basedOn w:val="a0"/>
    <w:link w:val="100"/>
    <w:rsid w:val="001916AF"/>
    <w:pPr>
      <w:widowControl w:val="0"/>
      <w:shd w:val="clear" w:color="auto" w:fill="FFFFFF"/>
      <w:spacing w:line="272" w:lineRule="exact"/>
      <w:jc w:val="both"/>
    </w:pPr>
    <w:rPr>
      <w:i/>
      <w:iCs/>
      <w:lang w:val="bg-BG"/>
    </w:rPr>
  </w:style>
  <w:style w:type="character" w:customStyle="1" w:styleId="inputvalue">
    <w:name w:val="input_value"/>
    <w:rsid w:val="008E0E3E"/>
  </w:style>
  <w:style w:type="character" w:customStyle="1" w:styleId="81">
    <w:name w:val="Основен текст81"/>
    <w:rsid w:val="002115FD"/>
    <w:rPr>
      <w:sz w:val="21"/>
      <w:shd w:val="clear" w:color="auto" w:fill="FFFFFF"/>
    </w:rPr>
  </w:style>
  <w:style w:type="character" w:customStyle="1" w:styleId="alt">
    <w:name w:val="al_t"/>
    <w:rsid w:val="00BF0A6F"/>
  </w:style>
  <w:style w:type="character" w:customStyle="1" w:styleId="greenlight">
    <w:name w:val="greenlight"/>
    <w:rsid w:val="008E6FA9"/>
  </w:style>
  <w:style w:type="character" w:customStyle="1" w:styleId="617pt">
    <w:name w:val="Основен текст (61) + 7 pt"/>
    <w:basedOn w:val="a1"/>
    <w:rsid w:val="00E466E5"/>
    <w:rPr>
      <w:rFonts w:ascii="Arial" w:eastAsia="Arial" w:hAnsi="Arial" w:cs="Arial"/>
      <w:b w:val="0"/>
      <w:bCs w:val="0"/>
      <w:i w:val="0"/>
      <w:iCs w:val="0"/>
      <w:smallCaps w:val="0"/>
      <w:strike w:val="0"/>
      <w:color w:val="000000"/>
      <w:spacing w:val="0"/>
      <w:w w:val="100"/>
      <w:position w:val="0"/>
      <w:sz w:val="14"/>
      <w:szCs w:val="14"/>
      <w:u w:val="none"/>
      <w:lang w:val="bg-BG" w:eastAsia="bg-BG" w:bidi="bg-BG"/>
    </w:rPr>
  </w:style>
  <w:style w:type="paragraph" w:styleId="afff1">
    <w:name w:val="List"/>
    <w:basedOn w:val="a0"/>
    <w:rsid w:val="00D84B5D"/>
    <w:pPr>
      <w:ind w:left="283" w:hanging="283"/>
      <w:contextualSpacing/>
    </w:pPr>
    <w:rPr>
      <w:sz w:val="24"/>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266237683">
      <w:bodyDiv w:val="1"/>
      <w:marLeft w:val="0"/>
      <w:marRight w:val="0"/>
      <w:marTop w:val="0"/>
      <w:marBottom w:val="0"/>
      <w:divBdr>
        <w:top w:val="none" w:sz="0" w:space="0" w:color="auto"/>
        <w:left w:val="none" w:sz="0" w:space="0" w:color="auto"/>
        <w:bottom w:val="none" w:sz="0" w:space="0" w:color="auto"/>
        <w:right w:val="none" w:sz="0" w:space="0" w:color="auto"/>
      </w:divBdr>
      <w:divsChild>
        <w:div w:id="1839230601">
          <w:marLeft w:val="0"/>
          <w:marRight w:val="0"/>
          <w:marTop w:val="0"/>
          <w:marBottom w:val="0"/>
          <w:divBdr>
            <w:top w:val="none" w:sz="0" w:space="0" w:color="auto"/>
            <w:left w:val="none" w:sz="0" w:space="0" w:color="auto"/>
            <w:bottom w:val="none" w:sz="0" w:space="0" w:color="auto"/>
            <w:right w:val="none" w:sz="0" w:space="0" w:color="auto"/>
          </w:divBdr>
        </w:div>
        <w:div w:id="521747723">
          <w:marLeft w:val="0"/>
          <w:marRight w:val="0"/>
          <w:marTop w:val="0"/>
          <w:marBottom w:val="0"/>
          <w:divBdr>
            <w:top w:val="none" w:sz="0" w:space="0" w:color="auto"/>
            <w:left w:val="none" w:sz="0" w:space="0" w:color="auto"/>
            <w:bottom w:val="none" w:sz="0" w:space="0" w:color="auto"/>
            <w:right w:val="none" w:sz="0" w:space="0" w:color="auto"/>
          </w:divBdr>
        </w:div>
        <w:div w:id="1781098102">
          <w:marLeft w:val="0"/>
          <w:marRight w:val="0"/>
          <w:marTop w:val="0"/>
          <w:marBottom w:val="0"/>
          <w:divBdr>
            <w:top w:val="none" w:sz="0" w:space="0" w:color="auto"/>
            <w:left w:val="none" w:sz="0" w:space="0" w:color="auto"/>
            <w:bottom w:val="none" w:sz="0" w:space="0" w:color="auto"/>
            <w:right w:val="none" w:sz="0" w:space="0" w:color="auto"/>
          </w:divBdr>
        </w:div>
        <w:div w:id="1823161645">
          <w:marLeft w:val="0"/>
          <w:marRight w:val="0"/>
          <w:marTop w:val="0"/>
          <w:marBottom w:val="0"/>
          <w:divBdr>
            <w:top w:val="none" w:sz="0" w:space="0" w:color="auto"/>
            <w:left w:val="none" w:sz="0" w:space="0" w:color="auto"/>
            <w:bottom w:val="none" w:sz="0" w:space="0" w:color="auto"/>
            <w:right w:val="none" w:sz="0" w:space="0" w:color="auto"/>
          </w:divBdr>
        </w:div>
      </w:divsChild>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06066195">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711D8-1BC0-4960-A744-9DA7EF8E4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26</Pages>
  <Words>10837</Words>
  <Characters>61775</Characters>
  <Application>Microsoft Office Word</Application>
  <DocSecurity>0</DocSecurity>
  <Lines>514</Lines>
  <Paragraphs>144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obshtina</Company>
  <LinksUpToDate>false</LinksUpToDate>
  <CharactersWithSpaces>72468</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rumiana</dc:creator>
  <cp:lastModifiedBy>Ivan O. Barzakov</cp:lastModifiedBy>
  <cp:revision>7</cp:revision>
  <cp:lastPrinted>2019-04-09T12:30:00Z</cp:lastPrinted>
  <dcterms:created xsi:type="dcterms:W3CDTF">2019-05-12T21:03:00Z</dcterms:created>
  <dcterms:modified xsi:type="dcterms:W3CDTF">2019-08-20T14:56:00Z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177879308</vt:i4>
  </property>
</Properties>
</file>